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85103867"/>
        <w:placeholder>
          <w:docPart w:val="976C795DE170451D893D6C0022626E90"/>
        </w:placeholder>
        <w:text/>
      </w:sdtPr>
      <w:sdtEndPr>
        <w:rPr>
          <w:b w:val="0"/>
          <w:iCs/>
        </w:rPr>
      </w:sdtEndPr>
      <w:sdtContent>
        <w:p w14:paraId="0D57EB89" w14:textId="1FD07F34" w:rsidR="00294BB1" w:rsidRDefault="006712A4" w:rsidP="006712A4">
          <w:pPr>
            <w:pStyle w:val="Titel"/>
          </w:pPr>
          <w:r>
            <w:t>Digitale Transformation – Das Umfeld</w:t>
          </w:r>
        </w:p>
      </w:sdtContent>
    </w:sdt>
    <w:p w14:paraId="0D57EB8A" w14:textId="4A57D2A0" w:rsidR="00294BB1" w:rsidRDefault="00764844" w:rsidP="00FD1AB7">
      <w:r>
        <w:rPr>
          <w:noProof/>
          <w:sz w:val="28"/>
          <w:szCs w:val="28"/>
          <w:lang w:eastAsia="de-CH"/>
        </w:rPr>
        <w:drawing>
          <wp:anchor distT="0" distB="0" distL="114300" distR="114300" simplePos="0" relativeHeight="251694080" behindDoc="0" locked="0" layoutInCell="1" allowOverlap="1" wp14:anchorId="5B78F584" wp14:editId="56EB842D">
            <wp:simplePos x="0" y="0"/>
            <wp:positionH relativeFrom="column">
              <wp:posOffset>-881380</wp:posOffset>
            </wp:positionH>
            <wp:positionV relativeFrom="paragraph">
              <wp:posOffset>-322580</wp:posOffset>
            </wp:positionV>
            <wp:extent cx="5759450" cy="1811655"/>
            <wp:effectExtent l="0" t="0" r="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chbeitrag_Draft_20190207.jpg"/>
                    <pic:cNvPicPr/>
                  </pic:nvPicPr>
                  <pic:blipFill>
                    <a:blip r:embed="rId12">
                      <a:extLst>
                        <a:ext uri="{28A0092B-C50C-407E-A947-70E740481C1C}">
                          <a14:useLocalDpi xmlns:a14="http://schemas.microsoft.com/office/drawing/2010/main" val="0"/>
                        </a:ext>
                      </a:extLst>
                    </a:blip>
                    <a:stretch>
                      <a:fillRect/>
                    </a:stretch>
                  </pic:blipFill>
                  <pic:spPr>
                    <a:xfrm>
                      <a:off x="0" y="0"/>
                      <a:ext cx="5759450" cy="1811655"/>
                    </a:xfrm>
                    <a:prstGeom prst="rect">
                      <a:avLst/>
                    </a:prstGeom>
                  </pic:spPr>
                </pic:pic>
              </a:graphicData>
            </a:graphic>
            <wp14:sizeRelH relativeFrom="page">
              <wp14:pctWidth>0</wp14:pctWidth>
            </wp14:sizeRelH>
            <wp14:sizeRelV relativeFrom="page">
              <wp14:pctHeight>0</wp14:pctHeight>
            </wp14:sizeRelV>
          </wp:anchor>
        </w:drawing>
      </w:r>
    </w:p>
    <w:p w14:paraId="0D57EB8B" w14:textId="77777777" w:rsidR="00294BB1" w:rsidRDefault="00294BB1" w:rsidP="00FD1AB7"/>
    <w:p w14:paraId="0D57EB8C" w14:textId="77777777" w:rsidR="00294BB1" w:rsidRDefault="00294BB1" w:rsidP="00FD1AB7"/>
    <w:p w14:paraId="0D57EB8D" w14:textId="77777777" w:rsidR="00FF4378" w:rsidRDefault="00FF4378" w:rsidP="00FD1AB7"/>
    <w:p w14:paraId="0D57EB8E" w14:textId="77777777" w:rsidR="00FF4378" w:rsidRDefault="00FF4378" w:rsidP="00FD1AB7">
      <w:pPr>
        <w:rPr>
          <w:rFonts w:eastAsia="Times New Roman"/>
          <w:noProof/>
          <w:lang w:eastAsia="de-CH"/>
        </w:rPr>
      </w:pPr>
    </w:p>
    <w:p w14:paraId="0D57EB8F" w14:textId="59198664" w:rsidR="00890A63" w:rsidRPr="00BB7916" w:rsidRDefault="00BF6614" w:rsidP="00FF4378">
      <w:pPr>
        <w:ind w:left="-1418"/>
      </w:pPr>
      <w:sdt>
        <w:sdtPr>
          <w:alias w:val="Platzhalter für Bild"/>
          <w:tag w:val="Platzhalter für Bild"/>
          <w:id w:val="257960141"/>
          <w:picture/>
        </w:sdtPr>
        <w:sdtContent/>
      </w:sdt>
      <w:r w:rsidR="00A723BF" w:rsidRPr="00BB7916">
        <w:rPr>
          <w:noProof/>
          <w:lang w:eastAsia="de-CH"/>
        </w:rPr>
        <mc:AlternateContent>
          <mc:Choice Requires="wps">
            <w:drawing>
              <wp:anchor distT="0" distB="0" distL="114300" distR="114300" simplePos="0" relativeHeight="251596800" behindDoc="0" locked="1" layoutInCell="1" allowOverlap="1" wp14:anchorId="0D57EBA5" wp14:editId="243A8572">
                <wp:simplePos x="0" y="0"/>
                <wp:positionH relativeFrom="margin">
                  <wp:posOffset>3175</wp:posOffset>
                </wp:positionH>
                <wp:positionV relativeFrom="page">
                  <wp:posOffset>5292725</wp:posOffset>
                </wp:positionV>
                <wp:extent cx="6019200" cy="3384000"/>
                <wp:effectExtent l="0" t="0" r="635" b="698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200" cy="3384000"/>
                        </a:xfrm>
                        <a:prstGeom prst="rect">
                          <a:avLst/>
                        </a:prstGeom>
                        <a:noFill/>
                        <a:ln w="9525">
                          <a:noFill/>
                          <a:miter lim="800000"/>
                          <a:headEnd/>
                          <a:tailEnd/>
                        </a:ln>
                      </wps:spPr>
                      <wps:txbx>
                        <w:txbxContent>
                          <w:p w14:paraId="0D57EBCF" w14:textId="21868900" w:rsidR="00BF6614" w:rsidRDefault="00BF6614" w:rsidP="007B14B8">
                            <w:sdt>
                              <w:sdtPr>
                                <w:id w:val="141468603"/>
                                <w:text/>
                              </w:sdtPr>
                              <w:sdtContent>
                                <w:r>
                                  <w:t>Verfasser</w:t>
                                </w:r>
                              </w:sdtContent>
                            </w:sdt>
                            <w:r>
                              <w:t>: Mathias Binz</w:t>
                            </w:r>
                          </w:p>
                          <w:p w14:paraId="0D57EBD0" w14:textId="77777777" w:rsidR="00BF6614" w:rsidRDefault="00BF6614" w:rsidP="007B14B8"/>
                          <w:p w14:paraId="0D57EBD1" w14:textId="6D42A071" w:rsidR="00BF6614" w:rsidRDefault="00BF6614" w:rsidP="007B14B8">
                            <w:sdt>
                              <w:sdtPr>
                                <w:id w:val="-254680422"/>
                                <w:text/>
                              </w:sdtPr>
                              <w:sdtContent>
                                <w:r>
                                  <w:t>Olten</w:t>
                                </w:r>
                              </w:sdtContent>
                            </w:sdt>
                            <w:r>
                              <w:t xml:space="preserve">, </w:t>
                            </w:r>
                            <w:sdt>
                              <w:sdtPr>
                                <w:id w:val="477345137"/>
                                <w:date w:fullDate="2019-08-28T00:00:00Z">
                                  <w:dateFormat w:val="dd.MM.yyyy"/>
                                  <w:lid w:val="de-CH"/>
                                  <w:storeMappedDataAs w:val="dateTime"/>
                                  <w:calendar w:val="gregorian"/>
                                </w:date>
                              </w:sdtPr>
                              <w:sdtContent>
                                <w:r w:rsidR="00330A83">
                                  <w:t>28.08.2019</w:t>
                                </w:r>
                              </w:sdtContent>
                            </w:sdt>
                          </w:p>
                          <w:p w14:paraId="0D57EBD2" w14:textId="77777777" w:rsidR="00BF6614" w:rsidRDefault="00BF6614" w:rsidP="00FD1AB7">
                            <w:bookmarkStart w:id="0" w:name="_GoBack"/>
                            <w:bookmarkEnd w:id="0"/>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57EBA5" id="_x0000_t202" coordsize="21600,21600" o:spt="202" path="m,l,21600r21600,l21600,xe">
                <v:stroke joinstyle="miter"/>
                <v:path gradientshapeok="t" o:connecttype="rect"/>
              </v:shapetype>
              <v:shape id="Textfeld 2" o:spid="_x0000_s1026" type="#_x0000_t202" style="position:absolute;left:0;text-align:left;margin-left:.25pt;margin-top:416.75pt;width:473.95pt;height:266.45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" filled="f" stroked="f">
                <v:textbox inset="0,0,0,0">
                  <w:txbxContent>
                    <w:p w14:paraId="0D57EBCF" w14:textId="21868900" w:rsidR="00BF6614" w:rsidRDefault="00BF6614" w:rsidP="007B14B8">
                      <w:sdt>
                        <w:sdtPr>
                          <w:id w:val="141468603"/>
                          <w:text/>
                        </w:sdtPr>
                        <w:sdtContent>
                          <w:r>
                            <w:t>Verfasser</w:t>
                          </w:r>
                        </w:sdtContent>
                      </w:sdt>
                      <w:r>
                        <w:t>: Mathias Binz</w:t>
                      </w:r>
                    </w:p>
                    <w:p w14:paraId="0D57EBD0" w14:textId="77777777" w:rsidR="00BF6614" w:rsidRDefault="00BF6614" w:rsidP="007B14B8"/>
                    <w:p w14:paraId="0D57EBD1" w14:textId="6D42A071" w:rsidR="00BF6614" w:rsidRDefault="00BF6614" w:rsidP="007B14B8">
                      <w:sdt>
                        <w:sdtPr>
                          <w:id w:val="-254680422"/>
                          <w:text/>
                        </w:sdtPr>
                        <w:sdtContent>
                          <w:r>
                            <w:t>Olten</w:t>
                          </w:r>
                        </w:sdtContent>
                      </w:sdt>
                      <w:r>
                        <w:t xml:space="preserve">, </w:t>
                      </w:r>
                      <w:sdt>
                        <w:sdtPr>
                          <w:id w:val="477345137"/>
                          <w:date w:fullDate="2019-08-28T00:00:00Z">
                            <w:dateFormat w:val="dd.MM.yyyy"/>
                            <w:lid w:val="de-CH"/>
                            <w:storeMappedDataAs w:val="dateTime"/>
                            <w:calendar w:val="gregorian"/>
                          </w:date>
                        </w:sdtPr>
                        <w:sdtContent>
                          <w:r w:rsidR="00330A83">
                            <w:t>28.08.2019</w:t>
                          </w:r>
                        </w:sdtContent>
                      </w:sdt>
                    </w:p>
                    <w:p w14:paraId="0D57EBD2" w14:textId="77777777" w:rsidR="00BF6614" w:rsidRDefault="00BF6614" w:rsidP="00FD1AB7">
                      <w:bookmarkStart w:id="1" w:name="_GoBack"/>
                      <w:bookmarkEnd w:id="1"/>
                    </w:p>
                  </w:txbxContent>
                </v:textbox>
                <w10:wrap anchorx="margin" anchory="page"/>
                <w10:anchorlock/>
              </v:shape>
            </w:pict>
          </mc:Fallback>
        </mc:AlternateContent>
      </w:r>
    </w:p>
    <w:p w14:paraId="0D57EB90" w14:textId="77777777" w:rsidR="006D08BB" w:rsidRDefault="006D08BB" w:rsidP="00595194">
      <w:pPr>
        <w:rPr>
          <w:b/>
          <w:sz w:val="28"/>
          <w:szCs w:val="28"/>
        </w:rPr>
      </w:pPr>
    </w:p>
    <w:p w14:paraId="0D57EB91" w14:textId="46807D68" w:rsidR="00BB7916" w:rsidRPr="00BB7916" w:rsidRDefault="00BB7916" w:rsidP="00595194">
      <w:pPr>
        <w:rPr>
          <w:sz w:val="28"/>
          <w:szCs w:val="28"/>
        </w:rPr>
        <w:sectPr w:rsidR="00BB7916" w:rsidRPr="00BB7916" w:rsidSect="0068541D">
          <w:headerReference w:type="default" r:id="rId13"/>
          <w:footerReference w:type="default" r:id="rId14"/>
          <w:headerReference w:type="first" r:id="rId15"/>
          <w:footerReference w:type="first" r:id="rId16"/>
          <w:pgSz w:w="11906" w:h="16838" w:code="9"/>
          <w:pgMar w:top="1418" w:right="1418" w:bottom="1418" w:left="1418" w:header="709" w:footer="454" w:gutter="0"/>
          <w:cols w:space="708"/>
          <w:titlePg/>
          <w:docGrid w:linePitch="360"/>
        </w:sectPr>
      </w:pPr>
    </w:p>
    <w:p w14:paraId="3D192364" w14:textId="77777777" w:rsidR="00F55BDD" w:rsidRDefault="00F55BDD" w:rsidP="00F55BDD">
      <w:pPr>
        <w:pStyle w:val="berschrift1"/>
        <w:jc w:val="both"/>
      </w:pPr>
      <w:r>
        <w:lastRenderedPageBreak/>
        <w:t>Digitale Transformation – Das Umfeld</w:t>
      </w:r>
    </w:p>
    <w:p w14:paraId="086F7CD6" w14:textId="77777777" w:rsidR="00F55BDD" w:rsidRDefault="00F55BDD" w:rsidP="00F55BDD">
      <w:pPr>
        <w:jc w:val="both"/>
      </w:pPr>
    </w:p>
    <w:p w14:paraId="3814D87D" w14:textId="65818A85" w:rsidR="00F55BDD" w:rsidRDefault="00F55BDD" w:rsidP="00F55BDD">
      <w:pPr>
        <w:jc w:val="both"/>
        <w:rPr>
          <w:highlight w:val="yellow"/>
        </w:rPr>
      </w:pPr>
      <w:r>
        <w:t xml:space="preserve">Bei den Veränderungen welche jetzt stattfinden geht es im Grunde darum, wie es ein Unternehmen schaffen kann, die eigene Kultur so den neuen technischen wie auch soziokulturellen Gegebenheiten anzupassen, dass die Innovation und Produktivität, aber auch das Erscheinungsbild als Unternehmen mit diesen neuen Gegebenheiten Schritt halten kann. Es geht um neue Arbeitsmodelle (auch Lebensmodelle), besonders der gesellschaftliche Wertewandel wie Selbstverwirklichung, Sicherheit, Sinn und Sozialleben. Aufzeigen, dass die </w:t>
      </w:r>
      <w:r w:rsidR="00700EBB">
        <w:t xml:space="preserve">gesamtheitliche </w:t>
      </w:r>
      <w:r>
        <w:t xml:space="preserve">Digitale Transformation es den KMUs ermöglicht, gerade solche Wertewandlungen innerhalb der Gesellschaft und auch den Generationenunterschied optimal </w:t>
      </w:r>
      <w:r w:rsidR="00700EBB">
        <w:t>integrieren</w:t>
      </w:r>
      <w:r>
        <w:t xml:space="preserve"> zu können, stehen folglich im Fokus</w:t>
      </w:r>
      <w:r>
        <w:rPr>
          <w:rStyle w:val="Funotenzeichen"/>
        </w:rPr>
        <w:footnoteReference w:id="1"/>
      </w:r>
      <w:r>
        <w:t>.</w:t>
      </w:r>
    </w:p>
    <w:p w14:paraId="12C1F679" w14:textId="77777777" w:rsidR="00F55BDD" w:rsidRDefault="00F55BDD" w:rsidP="00F55BDD">
      <w:pPr>
        <w:jc w:val="both"/>
        <w:rPr>
          <w:highlight w:val="yellow"/>
        </w:rPr>
      </w:pPr>
    </w:p>
    <w:p w14:paraId="3619493D" w14:textId="77777777" w:rsidR="00F55BDD" w:rsidRPr="007449A0" w:rsidRDefault="00F55BDD" w:rsidP="00F55BDD">
      <w:pPr>
        <w:jc w:val="both"/>
      </w:pPr>
      <w:r w:rsidRPr="007449A0">
        <w:t xml:space="preserve">Als Treiber der Schweizer Wirtschaft sind kleine bis mittlere Unternehmen (KMU) unverzichtbar </w:t>
      </w:r>
      <w:r w:rsidRPr="007449A0">
        <w:fldChar w:fldCharType="begin"/>
      </w:r>
      <w:r w:rsidRPr="007449A0">
        <w:instrText xml:space="preserve"> ADDIN EN.CITE &lt;EndNote&gt;&lt;Cite&gt;&lt;Author&gt;Welte&lt;/Author&gt;&lt;Year&gt;2018&lt;/Year&gt;&lt;RecNum&gt;6&lt;/RecNum&gt;&lt;DisplayText&gt;(Welte, 2018)&lt;/DisplayText&gt;&lt;record&gt;&lt;rec-number&gt;6&lt;/rec-number&gt;&lt;foreign-keys&gt;&lt;key app="EN" db-id="rxarr595ifeffje250uvsae99waes9d2a0v0" timestamp="1549535692"&gt;6&lt;/key&gt;&lt;/foreign-keys&gt;&lt;ref-type name="Book"&gt;6&lt;/ref-type&gt;&lt;contributors&gt;&lt;authors&gt;&lt;author&gt;Joachim Welte&lt;/author&gt;&lt;/authors&gt;&lt;tertiary-authors&gt;&lt;author&gt;Joachim Welte&lt;/author&gt;&lt;/tertiary-authors&gt;&lt;/contributors&gt;&lt;titles&gt;&lt;title&gt;Struktur der Schweizer KMU 2016&lt;/title&gt;&lt;secondary-title&gt;Statistik der Schweiz - 06 Industrie und Dinestleistungen&lt;/secondary-title&gt;&lt;/titles&gt;&lt;section&gt;40&lt;/section&gt;&lt;dates&gt;&lt;year&gt;2018&lt;/year&gt;&lt;/dates&gt;&lt;pub-location&gt;Neuchâtel&lt;/pub-location&gt;&lt;publisher&gt;Bundesamt für Statistik (BFS)&lt;/publisher&gt;&lt;isbn&gt;978-3-303-06327-9&lt;/isbn&gt;&lt;urls&gt;&lt;/urls&gt;&lt;/record&gt;&lt;/Cite&gt;&lt;/EndNote&gt;</w:instrText>
      </w:r>
      <w:r w:rsidRPr="007449A0">
        <w:fldChar w:fldCharType="separate"/>
      </w:r>
      <w:r w:rsidRPr="007449A0">
        <w:rPr>
          <w:noProof/>
        </w:rPr>
        <w:t>(Welte, 2018)</w:t>
      </w:r>
      <w:r w:rsidRPr="007449A0">
        <w:fldChar w:fldCharType="end"/>
      </w:r>
      <w:r w:rsidRPr="007449A0">
        <w:t xml:space="preserve"> &amp; </w:t>
      </w:r>
      <w:r w:rsidRPr="007449A0">
        <w:fldChar w:fldCharType="begin"/>
      </w:r>
      <w:r w:rsidRPr="007449A0">
        <w:instrText xml:space="preserve"> ADDIN EN.CITE &lt;EndNote&gt;&lt;Cite&gt;&lt;Author&gt;Grossi&lt;/Author&gt;&lt;Year&gt;2018&lt;/Year&gt;&lt;RecNum&gt;7&lt;/RecNum&gt;&lt;DisplayText&gt;(Grossi, 2018)&lt;/DisplayText&gt;&lt;record&gt;&lt;rec-number&gt;7&lt;/rec-number&gt;&lt;foreign-keys&gt;&lt;key app="EN" db-id="rxarr595ifeffje250uvsae99waes9d2a0v0" timestamp="1549535916"&gt;7&lt;/key&gt;&lt;/foreign-keys&gt;&lt;ref-type name="Book"&gt;6&lt;/ref-type&gt;&lt;contributors&gt;&lt;authors&gt;&lt;author&gt;Andrea Grossi&lt;/author&gt;&lt;/authors&gt;&lt;tertiary-authors&gt;&lt;author&gt;Andrea Grossi&lt;/author&gt;&lt;/tertiary-authors&gt;&lt;/contributors&gt;&lt;titles&gt;&lt;title&gt;Unternehmensdemografie&lt;/title&gt;&lt;secondary-title&gt;Statistik der Schweiz - 06 Industrie und Dinestleistungen&lt;/secondary-title&gt;&lt;/titles&gt;&lt;section&gt;44&lt;/section&gt;&lt;dates&gt;&lt;year&gt;2018&lt;/year&gt;&lt;/dates&gt;&lt;pub-location&gt;Neuchâtel&lt;/pub-location&gt;&lt;publisher&gt;Bundesamt für Statistik (BFS)&lt;/publisher&gt;&lt;isbn&gt;978-3-303-06329-3&lt;/isbn&gt;&lt;urls&gt;&lt;/urls&gt;&lt;/record&gt;&lt;/Cite&gt;&lt;/EndNote&gt;</w:instrText>
      </w:r>
      <w:r w:rsidRPr="007449A0">
        <w:fldChar w:fldCharType="separate"/>
      </w:r>
      <w:r w:rsidRPr="007449A0">
        <w:rPr>
          <w:noProof/>
        </w:rPr>
        <w:t>(Grossi, 2018)</w:t>
      </w:r>
      <w:r w:rsidRPr="007449A0">
        <w:fldChar w:fldCharType="end"/>
      </w:r>
      <w:r w:rsidRPr="007449A0">
        <w:t>. Firmen mit Jahrhunderte langer Historie, welche das ‘</w:t>
      </w:r>
      <w:proofErr w:type="spellStart"/>
      <w:r w:rsidRPr="007449A0">
        <w:t>Know</w:t>
      </w:r>
      <w:r w:rsidRPr="007449A0">
        <w:noBreakHyphen/>
        <w:t>How</w:t>
      </w:r>
      <w:proofErr w:type="spellEnd"/>
      <w:r w:rsidRPr="007449A0">
        <w:t>’ bewahrt, stetig weitergegeben und auch weiterentwickelt haben, aber auch neue, innovative Firmen und Start-Ups prägen die KMU Landschaft der Schweiz in allen wirtschaftlichen Sektoren</w:t>
      </w:r>
      <w:r w:rsidRPr="007449A0">
        <w:rPr>
          <w:rStyle w:val="Funotenzeichen"/>
        </w:rPr>
        <w:footnoteReference w:id="2"/>
      </w:r>
      <w:r w:rsidRPr="007449A0">
        <w:t>. Wird das Umfeld der Digitalen Transformation innerhalb eines Betriebes optimal genutzt, kann ein KMU nicht nur das Firmenwissen von erfahrenen Mitarbeitenden Behalten, sondern äusserst attraktive für junge Generationen wirken. In den nachfolgenden Zeilen werden daher einige Beispiele als Ideenanstoss beschrieben, welche KMUs ermöglichen soll, dass Umfeld der Digitalen Transformation zu gestallten.</w:t>
      </w:r>
    </w:p>
    <w:p w14:paraId="031B755E" w14:textId="77777777" w:rsidR="00F55BDD" w:rsidRPr="007449A0" w:rsidRDefault="00F55BDD" w:rsidP="00F55BDD">
      <w:pPr>
        <w:jc w:val="both"/>
      </w:pPr>
    </w:p>
    <w:p w14:paraId="4F724035" w14:textId="77777777" w:rsidR="00F55BDD" w:rsidRDefault="00F55BDD" w:rsidP="00F55BDD">
      <w:pPr>
        <w:jc w:val="both"/>
      </w:pPr>
      <w:r w:rsidRPr="007449A0">
        <w:t xml:space="preserve">Hierbei ist vorwegzunehmen, dass das Umfeld der Digitalen Transformation stark interagiert und nur durch die firmeneigene Vernetzung und Schnittstellen nach Aussen begrenzt ist, aber auch wiedergefunden werden kann. Dies ist typisch für das Arbeitsumfeld der Digitalen Transformation, denn alle Aspekte sind miteinander verbunden, respektive vernetzt. </w:t>
      </w:r>
    </w:p>
    <w:p w14:paraId="6D161FC6" w14:textId="77777777" w:rsidR="00F55BDD" w:rsidRPr="00667963" w:rsidRDefault="00F55BDD" w:rsidP="00F55BDD">
      <w:pPr>
        <w:jc w:val="both"/>
      </w:pPr>
    </w:p>
    <w:p w14:paraId="2B17DBDE" w14:textId="77777777" w:rsidR="00F55BDD" w:rsidRDefault="00F55BDD" w:rsidP="00F55BDD">
      <w:pPr>
        <w:pStyle w:val="berschrift2"/>
      </w:pPr>
      <w:bookmarkStart w:id="3" w:name="_Toc2371771"/>
      <w:r>
        <w:t>Wertewandel</w:t>
      </w:r>
      <w:bookmarkEnd w:id="3"/>
    </w:p>
    <w:p w14:paraId="4D5A9F7A" w14:textId="77777777" w:rsidR="00F55BDD" w:rsidRDefault="00F55BDD" w:rsidP="00F55BDD">
      <w:pPr>
        <w:autoSpaceDE w:val="0"/>
        <w:autoSpaceDN w:val="0"/>
        <w:adjustRightInd w:val="0"/>
        <w:spacing w:line="240" w:lineRule="auto"/>
        <w:jc w:val="both"/>
        <w:rPr>
          <w:rFonts w:cs="Arial"/>
        </w:rPr>
      </w:pPr>
      <w:r>
        <w:rPr>
          <w:rFonts w:cs="Arial"/>
        </w:rPr>
        <w:t>D</w:t>
      </w:r>
      <w:r w:rsidRPr="00FA1411">
        <w:rPr>
          <w:rFonts w:cs="Arial"/>
        </w:rPr>
        <w:t xml:space="preserve">er Nationalökonom Werner </w:t>
      </w:r>
      <w:proofErr w:type="spellStart"/>
      <w:r w:rsidRPr="00FA1411">
        <w:rPr>
          <w:rFonts w:cs="Arial"/>
        </w:rPr>
        <w:t>Sombart</w:t>
      </w:r>
      <w:proofErr w:type="spellEnd"/>
      <w:r>
        <w:rPr>
          <w:rFonts w:cs="Arial"/>
        </w:rPr>
        <w:t xml:space="preserve"> kam bereits 1913 im Bereich der letzten industriellen Revolution zum Schluss, dass d</w:t>
      </w:r>
      <w:r w:rsidRPr="00FA1411">
        <w:rPr>
          <w:rFonts w:cs="Arial"/>
        </w:rPr>
        <w:t xml:space="preserve">ie </w:t>
      </w:r>
      <w:r>
        <w:rPr>
          <w:rFonts w:cs="Arial"/>
        </w:rPr>
        <w:t>"</w:t>
      </w:r>
      <w:r w:rsidRPr="00FA1411">
        <w:rPr>
          <w:rFonts w:cs="Arial"/>
        </w:rPr>
        <w:t>bürgerlichen</w:t>
      </w:r>
      <w:r>
        <w:rPr>
          <w:rFonts w:cs="Arial"/>
        </w:rPr>
        <w:t xml:space="preserve"> </w:t>
      </w:r>
      <w:r w:rsidRPr="00FA1411">
        <w:rPr>
          <w:rFonts w:cs="Arial"/>
        </w:rPr>
        <w:t>Tugenden</w:t>
      </w:r>
      <w:r>
        <w:rPr>
          <w:rFonts w:cs="Arial"/>
        </w:rPr>
        <w:t>"</w:t>
      </w:r>
      <w:r w:rsidRPr="00FA1411">
        <w:rPr>
          <w:rFonts w:cs="Arial"/>
        </w:rPr>
        <w:t xml:space="preserve"> nicht verschwunden,</w:t>
      </w:r>
      <w:r>
        <w:rPr>
          <w:rFonts w:cs="Arial"/>
        </w:rPr>
        <w:t xml:space="preserve"> sondern zu einem</w:t>
      </w:r>
      <w:r w:rsidRPr="00FA1411">
        <w:rPr>
          <w:rFonts w:cs="Arial"/>
        </w:rPr>
        <w:t xml:space="preserve"> objektiven</w:t>
      </w:r>
      <w:r>
        <w:rPr>
          <w:rFonts w:cs="Arial"/>
        </w:rPr>
        <w:t xml:space="preserve"> Prinzip </w:t>
      </w:r>
      <w:r w:rsidRPr="00FA1411">
        <w:rPr>
          <w:rFonts w:cs="Arial"/>
        </w:rPr>
        <w:t>der Wirtschaftsführung geworden</w:t>
      </w:r>
      <w:r>
        <w:rPr>
          <w:rFonts w:cs="Arial"/>
        </w:rPr>
        <w:t xml:space="preserve"> und nicht mehr "</w:t>
      </w:r>
      <w:r w:rsidRPr="00FA1411">
        <w:rPr>
          <w:rFonts w:cs="Arial"/>
        </w:rPr>
        <w:t>Eigenschaften lebendiger Menschen</w:t>
      </w:r>
      <w:r>
        <w:rPr>
          <w:rFonts w:cs="Arial"/>
        </w:rPr>
        <w:t>" sind</w:t>
      </w:r>
      <w:r w:rsidRPr="00FA1411">
        <w:rPr>
          <w:rFonts w:cs="Arial"/>
        </w:rPr>
        <w:t xml:space="preserve">. Stattdessen </w:t>
      </w:r>
      <w:r>
        <w:rPr>
          <w:rFonts w:cs="Arial"/>
        </w:rPr>
        <w:t xml:space="preserve">wandelten sich diese </w:t>
      </w:r>
      <w:r w:rsidRPr="00FA1411">
        <w:rPr>
          <w:rFonts w:cs="Arial"/>
        </w:rPr>
        <w:t>Charaktereigenschaften des Wirtschaftsbürgers</w:t>
      </w:r>
      <w:r>
        <w:rPr>
          <w:rFonts w:cs="Arial"/>
        </w:rPr>
        <w:t xml:space="preserve"> z</w:t>
      </w:r>
      <w:r w:rsidRPr="00FA1411">
        <w:rPr>
          <w:rFonts w:cs="Arial"/>
        </w:rPr>
        <w:t>u abstrakten Eigenschaften eines</w:t>
      </w:r>
      <w:r>
        <w:rPr>
          <w:rFonts w:cs="Arial"/>
        </w:rPr>
        <w:t xml:space="preserve"> </w:t>
      </w:r>
      <w:r w:rsidRPr="00FA1411">
        <w:rPr>
          <w:rFonts w:cs="Arial"/>
        </w:rPr>
        <w:t xml:space="preserve">Geschäftsmechanismus. </w:t>
      </w:r>
      <w:r>
        <w:rPr>
          <w:rFonts w:cs="Arial"/>
        </w:rPr>
        <w:t xml:space="preserve">Die Zunahme der </w:t>
      </w:r>
      <w:proofErr w:type="spellStart"/>
      <w:r>
        <w:rPr>
          <w:rFonts w:cs="Arial"/>
        </w:rPr>
        <w:t>Arbeitnehmenden</w:t>
      </w:r>
      <w:proofErr w:type="spellEnd"/>
      <w:r>
        <w:rPr>
          <w:rFonts w:cs="Arial"/>
        </w:rPr>
        <w:t xml:space="preserve"> und den Führungskräften war ausschlaggebend für die Entwicklung </w:t>
      </w:r>
      <w:r w:rsidRPr="00FA1411">
        <w:rPr>
          <w:rFonts w:cs="Arial"/>
        </w:rPr>
        <w:t>dieses</w:t>
      </w:r>
      <w:r>
        <w:rPr>
          <w:rFonts w:cs="Arial"/>
        </w:rPr>
        <w:t xml:space="preserve"> </w:t>
      </w:r>
      <w:r w:rsidRPr="00FA1411">
        <w:rPr>
          <w:rFonts w:cs="Arial"/>
        </w:rPr>
        <w:t>Rationalisierungs- und Bürokratisierungsprozesses</w:t>
      </w:r>
      <w:r>
        <w:rPr>
          <w:rFonts w:cs="Arial"/>
        </w:rPr>
        <w:t xml:space="preserve"> </w:t>
      </w:r>
      <w:r>
        <w:rPr>
          <w:rFonts w:cs="Arial"/>
        </w:rPr>
        <w:fldChar w:fldCharType="begin"/>
      </w:r>
      <w:r>
        <w:rPr>
          <w:rFonts w:cs="Arial"/>
        </w:rPr>
        <w:instrText xml:space="preserve"> ADDIN EN.CITE &lt;EndNote&gt;&lt;Cite&gt;&lt;Author&gt;SwissFuture&lt;/Author&gt;&lt;Year&gt;2012&lt;/Year&gt;&lt;RecNum&gt;74&lt;/RecNum&gt;&lt;DisplayText&gt;(SwissFuture, 2012)&lt;/DisplayText&gt;&lt;record&gt;&lt;rec-number&gt;74&lt;/rec-number&gt;&lt;foreign-keys&gt;&lt;key app="EN" db-id="rxarr595ifeffje250uvsae99waes9d2a0v0" timestamp="1551448473"&gt;74&lt;/key&gt;&lt;/foreign-keys&gt;&lt;ref-type name="Book"&gt;6&lt;/ref-type&gt;&lt;contributors&gt;&lt;authors&gt;&lt;author&gt;SwissFuture&lt;/author&gt;&lt;/authors&gt;&lt;secondary-authors&gt;&lt;author&gt;Mitglied der Schweizerischen Akademie der Geistes- und Sozialwissenschaften&lt;/author&gt;&lt;/secondary-authors&gt;&lt;/contributors&gt;&lt;titles&gt;&lt;title&gt;Wertewandel-Studie&lt;/title&gt;&lt;/titles&gt;&lt;dates&gt;&lt;year&gt;2012&lt;/year&gt;&lt;/dates&gt;&lt;isbn&gt;978-3-9523839-0-2&lt;/isbn&gt;&lt;urls&gt;&lt;/urls&gt;&lt;/record&gt;&lt;/Cite&gt;&lt;/EndNote&gt;</w:instrText>
      </w:r>
      <w:r>
        <w:rPr>
          <w:rFonts w:cs="Arial"/>
        </w:rPr>
        <w:fldChar w:fldCharType="separate"/>
      </w:r>
      <w:r>
        <w:rPr>
          <w:rFonts w:cs="Arial"/>
          <w:noProof/>
        </w:rPr>
        <w:t>(SwissFuture, 2012)</w:t>
      </w:r>
      <w:r>
        <w:rPr>
          <w:rFonts w:cs="Arial"/>
        </w:rPr>
        <w:fldChar w:fldCharType="end"/>
      </w:r>
      <w:r>
        <w:rPr>
          <w:rFonts w:cs="Arial"/>
        </w:rPr>
        <w:t>.</w:t>
      </w:r>
    </w:p>
    <w:p w14:paraId="28A4DE45" w14:textId="77777777" w:rsidR="00F55BDD" w:rsidRDefault="00F55BDD" w:rsidP="00F55BDD">
      <w:pPr>
        <w:jc w:val="both"/>
        <w:rPr>
          <w:rFonts w:cs="Arial"/>
        </w:rPr>
      </w:pPr>
    </w:p>
    <w:p w14:paraId="57EFB377" w14:textId="77777777" w:rsidR="00F55BDD" w:rsidRPr="00FA1411" w:rsidRDefault="00F55BDD" w:rsidP="00F55BDD">
      <w:pPr>
        <w:autoSpaceDE w:val="0"/>
        <w:autoSpaceDN w:val="0"/>
        <w:adjustRightInd w:val="0"/>
        <w:spacing w:line="240" w:lineRule="auto"/>
        <w:jc w:val="both"/>
        <w:rPr>
          <w:rFonts w:cs="Arial"/>
        </w:rPr>
      </w:pPr>
      <w:r>
        <w:rPr>
          <w:rFonts w:cs="Arial"/>
          <w:noProof/>
          <w:lang w:eastAsia="de-CH"/>
        </w:rPr>
        <w:lastRenderedPageBreak/>
        <mc:AlternateContent>
          <mc:Choice Requires="wpg">
            <w:drawing>
              <wp:anchor distT="0" distB="0" distL="114300" distR="114300" simplePos="0" relativeHeight="251703296" behindDoc="0" locked="0" layoutInCell="1" allowOverlap="1" wp14:anchorId="48D69679" wp14:editId="6B577898">
                <wp:simplePos x="0" y="0"/>
                <wp:positionH relativeFrom="margin">
                  <wp:align>center</wp:align>
                </wp:positionH>
                <wp:positionV relativeFrom="paragraph">
                  <wp:posOffset>800735</wp:posOffset>
                </wp:positionV>
                <wp:extent cx="2948940" cy="2458720"/>
                <wp:effectExtent l="0" t="0" r="3810" b="0"/>
                <wp:wrapTopAndBottom/>
                <wp:docPr id="322" name="Gruppieren 322"/>
                <wp:cNvGraphicFramePr/>
                <a:graphic xmlns:a="http://schemas.openxmlformats.org/drawingml/2006/main">
                  <a:graphicData uri="http://schemas.microsoft.com/office/word/2010/wordprocessingGroup">
                    <wpg:wgp>
                      <wpg:cNvGrpSpPr/>
                      <wpg:grpSpPr>
                        <a:xfrm>
                          <a:off x="0" y="0"/>
                          <a:ext cx="2948940" cy="2458720"/>
                          <a:chOff x="0" y="0"/>
                          <a:chExt cx="2948940" cy="2458720"/>
                        </a:xfrm>
                      </wpg:grpSpPr>
                      <pic:pic xmlns:pic="http://schemas.openxmlformats.org/drawingml/2006/picture">
                        <pic:nvPicPr>
                          <pic:cNvPr id="23" name="Grafik 2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8940" cy="1820545"/>
                          </a:xfrm>
                          <a:prstGeom prst="rect">
                            <a:avLst/>
                          </a:prstGeom>
                          <a:noFill/>
                          <a:ln>
                            <a:noFill/>
                          </a:ln>
                        </pic:spPr>
                      </pic:pic>
                      <wps:wsp>
                        <wps:cNvPr id="321" name="Textfeld 321"/>
                        <wps:cNvSpPr txBox="1"/>
                        <wps:spPr>
                          <a:xfrm>
                            <a:off x="0" y="1874520"/>
                            <a:ext cx="2948940" cy="584200"/>
                          </a:xfrm>
                          <a:prstGeom prst="rect">
                            <a:avLst/>
                          </a:prstGeom>
                          <a:solidFill>
                            <a:prstClr val="white"/>
                          </a:solidFill>
                          <a:ln>
                            <a:noFill/>
                          </a:ln>
                        </wps:spPr>
                        <wps:txbx>
                          <w:txbxContent>
                            <w:p w14:paraId="5203202F" w14:textId="381ED576" w:rsidR="00BF6614" w:rsidRPr="00E839B1" w:rsidRDefault="00BF6614" w:rsidP="00F55BDD">
                              <w:pPr>
                                <w:pStyle w:val="Beschriftung"/>
                                <w:rPr>
                                  <w:rFonts w:cs="Arial"/>
                                  <w:noProof/>
                                  <w:color w:val="4F81BD" w:themeColor="accent1"/>
                                </w:rPr>
                              </w:pPr>
                              <w:bookmarkStart w:id="4" w:name="_Toc2585960"/>
                              <w:r w:rsidRPr="00E839B1">
                                <w:rPr>
                                  <w:color w:val="4F81BD" w:themeColor="accent1"/>
                                </w:rPr>
                                <w:t xml:space="preserve">Abbildung </w:t>
                              </w:r>
                              <w:r w:rsidRPr="00E839B1">
                                <w:rPr>
                                  <w:color w:val="4F81BD" w:themeColor="accent1"/>
                                </w:rPr>
                                <w:fldChar w:fldCharType="begin"/>
                              </w:r>
                              <w:r w:rsidRPr="00E839B1">
                                <w:rPr>
                                  <w:color w:val="4F81BD" w:themeColor="accent1"/>
                                </w:rPr>
                                <w:instrText xml:space="preserve"> SEQ Abbildung \* ARABIC </w:instrText>
                              </w:r>
                              <w:r w:rsidRPr="00E839B1">
                                <w:rPr>
                                  <w:color w:val="4F81BD" w:themeColor="accent1"/>
                                </w:rPr>
                                <w:fldChar w:fldCharType="separate"/>
                              </w:r>
                              <w:r>
                                <w:rPr>
                                  <w:noProof/>
                                  <w:color w:val="4F81BD" w:themeColor="accent1"/>
                                </w:rPr>
                                <w:t>2</w:t>
                              </w:r>
                              <w:r w:rsidRPr="00E839B1">
                                <w:rPr>
                                  <w:color w:val="4F81BD" w:themeColor="accent1"/>
                                </w:rPr>
                                <w:fldChar w:fldCharType="end"/>
                              </w:r>
                              <w:r w:rsidRPr="00E839B1">
                                <w:rPr>
                                  <w:color w:val="4F81BD" w:themeColor="accent1"/>
                                </w:rPr>
                                <w:t xml:space="preserve">: Mainzer </w:t>
                              </w:r>
                              <w:proofErr w:type="spellStart"/>
                              <w:r w:rsidRPr="00E839B1">
                                <w:rPr>
                                  <w:color w:val="4F81BD" w:themeColor="accent1"/>
                                </w:rPr>
                                <w:t>Wertewandelsdreieck</w:t>
                              </w:r>
                              <w:proofErr w:type="spellEnd"/>
                              <w:r w:rsidRPr="00E839B1">
                                <w:rPr>
                                  <w:color w:val="4F81BD" w:themeColor="accent1"/>
                                </w:rPr>
                                <w:t>. Quelle: (</w:t>
                              </w:r>
                              <w:proofErr w:type="spellStart"/>
                              <w:r w:rsidRPr="00E839B1">
                                <w:rPr>
                                  <w:color w:val="4F81BD" w:themeColor="accent1"/>
                                </w:rPr>
                                <w:t>SwissFuture</w:t>
                              </w:r>
                              <w:proofErr w:type="spellEnd"/>
                              <w:r w:rsidRPr="00E839B1">
                                <w:rPr>
                                  <w:color w:val="4F81BD" w:themeColor="accent1"/>
                                </w:rPr>
                                <w:t>, 2012)</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8D69679" id="Gruppieren 322" o:spid="_x0000_s1027" style="position:absolute;left:0;text-align:left;margin-left:0;margin-top:63.05pt;width:232.2pt;height:193.6pt;z-index:251703296;mso-position-horizontal:center;mso-position-horizontal-relative:margin" coordsize="29489,245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 o:spid="_x0000_s1028" type="#_x0000_t75" style="position:absolute;width:29489;height:18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">
                  <v:imagedata r:id="rId18" o:title=""/>
                  <v:path arrowok="t"/>
                </v:shape>
                <v:shape id="Textfeld 321" o:spid="_x0000_s1029" type="#_x0000_t202" style="position:absolute;top:18745;width:29489;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" stroked="f">
                  <v:textbox style="mso-fit-shape-to-text:t" inset="0,0,0,0">
                    <w:txbxContent>
                      <w:p w14:paraId="5203202F" w14:textId="381ED576" w:rsidR="00BF6614" w:rsidRPr="00E839B1" w:rsidRDefault="00BF6614" w:rsidP="00F55BDD">
                        <w:pPr>
                          <w:pStyle w:val="Beschriftung"/>
                          <w:rPr>
                            <w:rFonts w:cs="Arial"/>
                            <w:noProof/>
                            <w:color w:val="4F81BD" w:themeColor="accent1"/>
                          </w:rPr>
                        </w:pPr>
                        <w:bookmarkStart w:id="5" w:name="_Toc2585960"/>
                        <w:r w:rsidRPr="00E839B1">
                          <w:rPr>
                            <w:color w:val="4F81BD" w:themeColor="accent1"/>
                          </w:rPr>
                          <w:t xml:space="preserve">Abbildung </w:t>
                        </w:r>
                        <w:r w:rsidRPr="00E839B1">
                          <w:rPr>
                            <w:color w:val="4F81BD" w:themeColor="accent1"/>
                          </w:rPr>
                          <w:fldChar w:fldCharType="begin"/>
                        </w:r>
                        <w:r w:rsidRPr="00E839B1">
                          <w:rPr>
                            <w:color w:val="4F81BD" w:themeColor="accent1"/>
                          </w:rPr>
                          <w:instrText xml:space="preserve"> SEQ Abbildung \* ARABIC </w:instrText>
                        </w:r>
                        <w:r w:rsidRPr="00E839B1">
                          <w:rPr>
                            <w:color w:val="4F81BD" w:themeColor="accent1"/>
                          </w:rPr>
                          <w:fldChar w:fldCharType="separate"/>
                        </w:r>
                        <w:r>
                          <w:rPr>
                            <w:noProof/>
                            <w:color w:val="4F81BD" w:themeColor="accent1"/>
                          </w:rPr>
                          <w:t>2</w:t>
                        </w:r>
                        <w:r w:rsidRPr="00E839B1">
                          <w:rPr>
                            <w:color w:val="4F81BD" w:themeColor="accent1"/>
                          </w:rPr>
                          <w:fldChar w:fldCharType="end"/>
                        </w:r>
                        <w:r w:rsidRPr="00E839B1">
                          <w:rPr>
                            <w:color w:val="4F81BD" w:themeColor="accent1"/>
                          </w:rPr>
                          <w:t xml:space="preserve">: Mainzer </w:t>
                        </w:r>
                        <w:proofErr w:type="spellStart"/>
                        <w:r w:rsidRPr="00E839B1">
                          <w:rPr>
                            <w:color w:val="4F81BD" w:themeColor="accent1"/>
                          </w:rPr>
                          <w:t>Wertewandelsdreieck</w:t>
                        </w:r>
                        <w:proofErr w:type="spellEnd"/>
                        <w:r w:rsidRPr="00E839B1">
                          <w:rPr>
                            <w:color w:val="4F81BD" w:themeColor="accent1"/>
                          </w:rPr>
                          <w:t>. Quelle: (</w:t>
                        </w:r>
                        <w:proofErr w:type="spellStart"/>
                        <w:r w:rsidRPr="00E839B1">
                          <w:rPr>
                            <w:color w:val="4F81BD" w:themeColor="accent1"/>
                          </w:rPr>
                          <w:t>SwissFuture</w:t>
                        </w:r>
                        <w:proofErr w:type="spellEnd"/>
                        <w:r w:rsidRPr="00E839B1">
                          <w:rPr>
                            <w:color w:val="4F81BD" w:themeColor="accent1"/>
                          </w:rPr>
                          <w:t>, 2012)</w:t>
                        </w:r>
                        <w:bookmarkEnd w:id="5"/>
                      </w:p>
                    </w:txbxContent>
                  </v:textbox>
                </v:shape>
                <w10:wrap type="topAndBottom" anchorx="margin"/>
              </v:group>
            </w:pict>
          </mc:Fallback>
        </mc:AlternateContent>
      </w:r>
      <w:r w:rsidRPr="00FA1411">
        <w:rPr>
          <w:rFonts w:cs="Arial"/>
        </w:rPr>
        <w:t>Der Ansatz erleichtert die</w:t>
      </w:r>
      <w:r>
        <w:rPr>
          <w:rFonts w:cs="Arial"/>
        </w:rPr>
        <w:t xml:space="preserve"> </w:t>
      </w:r>
      <w:r w:rsidRPr="00FA1411">
        <w:rPr>
          <w:rFonts w:cs="Arial"/>
        </w:rPr>
        <w:t>Konzeptualisierung der Verbindung von sozialer</w:t>
      </w:r>
      <w:r>
        <w:rPr>
          <w:rFonts w:cs="Arial"/>
        </w:rPr>
        <w:t xml:space="preserve"> </w:t>
      </w:r>
      <w:r w:rsidRPr="00FA1411">
        <w:rPr>
          <w:rFonts w:cs="Arial"/>
        </w:rPr>
        <w:t>Praxis und Diskurs. Indem der Fokus auf Kommunikationsakte</w:t>
      </w:r>
      <w:r>
        <w:rPr>
          <w:rFonts w:cs="Arial"/>
        </w:rPr>
        <w:t xml:space="preserve"> </w:t>
      </w:r>
      <w:r w:rsidRPr="00FA1411">
        <w:rPr>
          <w:rFonts w:cs="Arial"/>
        </w:rPr>
        <w:t>und darin vermittelte Normalitätsvorstellungen</w:t>
      </w:r>
      <w:r>
        <w:rPr>
          <w:rFonts w:cs="Arial"/>
        </w:rPr>
        <w:t xml:space="preserve"> </w:t>
      </w:r>
      <w:r w:rsidRPr="00FA1411">
        <w:rPr>
          <w:rFonts w:cs="Arial"/>
        </w:rPr>
        <w:t>gelegt wird, lassen sich Rückschlüsse</w:t>
      </w:r>
      <w:r>
        <w:rPr>
          <w:rFonts w:cs="Arial"/>
        </w:rPr>
        <w:t xml:space="preserve"> </w:t>
      </w:r>
      <w:r w:rsidRPr="00FA1411">
        <w:rPr>
          <w:rFonts w:cs="Arial"/>
        </w:rPr>
        <w:t>auf die implizite Wirksamkeit von Werten in der</w:t>
      </w:r>
      <w:r>
        <w:rPr>
          <w:rFonts w:cs="Arial"/>
        </w:rPr>
        <w:t xml:space="preserve"> </w:t>
      </w:r>
      <w:r w:rsidRPr="00FA1411">
        <w:rPr>
          <w:rFonts w:cs="Arial"/>
        </w:rPr>
        <w:t>sozialen Praxis ziehen.</w:t>
      </w:r>
    </w:p>
    <w:p w14:paraId="21C4B120" w14:textId="77777777" w:rsidR="00F55BDD" w:rsidRDefault="00F55BDD" w:rsidP="00F55BDD">
      <w:pPr>
        <w:pStyle w:val="berschrift2"/>
      </w:pPr>
      <w:r>
        <w:t>Wertewandel in der Schweiz</w:t>
      </w:r>
    </w:p>
    <w:p w14:paraId="11CBEAC0" w14:textId="308F33D4" w:rsidR="00F55BDD" w:rsidRDefault="002C339A" w:rsidP="00F55BDD">
      <w:pPr>
        <w:jc w:val="both"/>
      </w:pPr>
      <w:r>
        <w:t xml:space="preserve">Basierend auf diesem Grundverständnis erfasst und publiziert </w:t>
      </w:r>
      <w:proofErr w:type="spellStart"/>
      <w:r w:rsidR="00F55BDD">
        <w:t>Swissfuture</w:t>
      </w:r>
      <w:proofErr w:type="spellEnd"/>
      <w:r w:rsidR="00F55BDD">
        <w:t xml:space="preserve"> den Wertewandel in der Schweiz seit längerem (2004) und hat erst kürzlich </w:t>
      </w:r>
      <w:r w:rsidR="00F4675E">
        <w:t>die Entwicklung innerhalb der Schweiz</w:t>
      </w:r>
      <w:r w:rsidR="00F55BDD">
        <w:t xml:space="preserve"> neu ausgewertet. </w:t>
      </w:r>
      <w:proofErr w:type="spellStart"/>
      <w:r w:rsidR="00F55BDD">
        <w:t>Swissfuture</w:t>
      </w:r>
      <w:proofErr w:type="spellEnd"/>
      <w:r w:rsidR="00F55BDD">
        <w:t xml:space="preserve"> schreibt:</w:t>
      </w:r>
    </w:p>
    <w:p w14:paraId="56F97E39" w14:textId="77777777" w:rsidR="00F55BDD" w:rsidRDefault="00F55BDD" w:rsidP="00F55BDD">
      <w:pPr>
        <w:jc w:val="both"/>
      </w:pPr>
    </w:p>
    <w:p w14:paraId="3C6C2C92" w14:textId="77777777" w:rsidR="00F55BDD" w:rsidRPr="00CF3723" w:rsidRDefault="00F55BDD" w:rsidP="00F55BDD">
      <w:pPr>
        <w:ind w:left="709"/>
        <w:jc w:val="both"/>
        <w:rPr>
          <w:rFonts w:cs="Arial"/>
        </w:rPr>
      </w:pPr>
      <w:r w:rsidRPr="00CF3723">
        <w:rPr>
          <w:rFonts w:cs="Arial"/>
        </w:rPr>
        <w:t>"</w:t>
      </w:r>
      <w:r w:rsidRPr="00CF3723">
        <w:rPr>
          <w:rFonts w:cs="Arial"/>
          <w:i/>
        </w:rPr>
        <w:t xml:space="preserve">Das Verhältnis von Firma und Arbeitnehmer beruht auf einem so genannten psychologischen Vertrag, der wiederum auf Werten basiert. Wenn wir uns rund zwanzig Jahre zurückbesinnen, dann hat sich dieser psychologische Vertrag in der Schweiz fundamental verändert: Während früher die Unternehmen </w:t>
      </w:r>
      <w:proofErr w:type="spellStart"/>
      <w:r w:rsidRPr="00CF3723">
        <w:rPr>
          <w:rFonts w:cs="Arial"/>
          <w:i/>
        </w:rPr>
        <w:t>Arbeitplatzsicherheit</w:t>
      </w:r>
      <w:proofErr w:type="spellEnd"/>
      <w:r w:rsidRPr="00CF3723">
        <w:rPr>
          <w:rFonts w:cs="Arial"/>
          <w:i/>
        </w:rPr>
        <w:t xml:space="preserve"> boten und im Gegenzug Loyalität der </w:t>
      </w:r>
      <w:proofErr w:type="spellStart"/>
      <w:r w:rsidRPr="00CF3723">
        <w:rPr>
          <w:rFonts w:cs="Arial"/>
          <w:i/>
        </w:rPr>
        <w:t>Arbeitnehmenden</w:t>
      </w:r>
      <w:proofErr w:type="spellEnd"/>
      <w:r w:rsidRPr="00CF3723">
        <w:rPr>
          <w:rFonts w:cs="Arial"/>
          <w:i/>
        </w:rPr>
        <w:t xml:space="preserve"> beanspruchten, ist heute die Arbeitsmarktfähigkeit der Angestellten und die Rentabilität der Unternehmen in den Fokus getreten. Die gegenseitigen Erwartungen haben sich dahingehend gewandelt, dass die Arbeitgeberin Leistungsbereitschaft, Eigenverantwortung und Flexibilität erwartet. Die Arbeitnehmer suchen spannende Aufgaben, Entwicklungsmöglichkeiten und vermehrt die Möglichkeit Freizeit, Familie und Beruf in Einklang zu bringen.</w:t>
      </w:r>
      <w:r w:rsidRPr="00CF3723">
        <w:rPr>
          <w:rFonts w:cs="Arial"/>
        </w:rPr>
        <w:t xml:space="preserve">" </w:t>
      </w:r>
      <w:r w:rsidRPr="00CF3723">
        <w:rPr>
          <w:rFonts w:cs="Arial"/>
        </w:rPr>
        <w:fldChar w:fldCharType="begin"/>
      </w:r>
      <w:r w:rsidRPr="00CF3723">
        <w:rPr>
          <w:rFonts w:cs="Arial"/>
        </w:rPr>
        <w:instrText xml:space="preserve"> ADDIN EN.CITE &lt;EndNote&gt;&lt;Cite&gt;&lt;Author&gt;SwissFuture&lt;/Author&gt;&lt;Year&gt;2012&lt;/Year&gt;&lt;RecNum&gt;74&lt;/RecNum&gt;&lt;DisplayText&gt;(SwissFuture, 2012)&lt;/DisplayText&gt;&lt;record&gt;&lt;rec-number&gt;74&lt;/rec-number&gt;&lt;foreign-keys&gt;&lt;key app="EN" db-id="rxarr595ifeffje250uvsae99waes9d2a0v0" timestamp="1551448473"&gt;74&lt;/key&gt;&lt;/foreign-keys&gt;&lt;ref-type name="Book"&gt;6&lt;/ref-type&gt;&lt;contributors&gt;&lt;authors&gt;&lt;author&gt;SwissFuture&lt;/author&gt;&lt;/authors&gt;&lt;secondary-authors&gt;&lt;author&gt;Mitglied der Schweizerischen Akademie der Geistes- und Sozialwissenschaften&lt;/author&gt;&lt;/secondary-authors&gt;&lt;/contributors&gt;&lt;titles&gt;&lt;title&gt;Wertewandel-Studie&lt;/title&gt;&lt;/titles&gt;&lt;dates&gt;&lt;year&gt;2012&lt;/year&gt;&lt;/dates&gt;&lt;isbn&gt;978-3-9523839-0-2&lt;/isbn&gt;&lt;urls&gt;&lt;/urls&gt;&lt;/record&gt;&lt;/Cite&gt;&lt;/EndNote&gt;</w:instrText>
      </w:r>
      <w:r w:rsidRPr="00CF3723">
        <w:rPr>
          <w:rFonts w:cs="Arial"/>
        </w:rPr>
        <w:fldChar w:fldCharType="separate"/>
      </w:r>
      <w:r w:rsidRPr="00CF3723">
        <w:rPr>
          <w:rFonts w:cs="Arial"/>
          <w:noProof/>
        </w:rPr>
        <w:t>(SwissFuture, 2012)</w:t>
      </w:r>
      <w:r w:rsidRPr="00CF3723">
        <w:rPr>
          <w:rFonts w:cs="Arial"/>
        </w:rPr>
        <w:fldChar w:fldCharType="end"/>
      </w:r>
    </w:p>
    <w:p w14:paraId="1CF6AB0B" w14:textId="77777777" w:rsidR="00F55BDD" w:rsidRDefault="00F55BDD" w:rsidP="00F55BDD">
      <w:pPr>
        <w:jc w:val="both"/>
      </w:pPr>
    </w:p>
    <w:p w14:paraId="3E0C7BD8" w14:textId="7BF18297" w:rsidR="00F55BDD" w:rsidRDefault="00F55BDD" w:rsidP="00F55BDD">
      <w:pPr>
        <w:jc w:val="both"/>
        <w:rPr>
          <w:rFonts w:ascii="MyriadPro-Regular" w:hAnsi="MyriadPro-Regular" w:cs="MyriadPro-Regular"/>
          <w:sz w:val="20"/>
          <w:szCs w:val="20"/>
        </w:rPr>
      </w:pPr>
      <w:r>
        <w:t>Diese Szenarien sind nachfolgend Dargestellt</w:t>
      </w:r>
      <w:r w:rsidR="00F4675E">
        <w:rPr>
          <w:rFonts w:ascii="MyriadPro-Regular" w:hAnsi="MyriadPro-Regular" w:cs="MyriadPro-Regular"/>
          <w:sz w:val="20"/>
          <w:szCs w:val="20"/>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4486"/>
      </w:tblGrid>
      <w:tr w:rsidR="00F55BDD" w14:paraId="56AF373D" w14:textId="77777777" w:rsidTr="00BF6614">
        <w:tc>
          <w:tcPr>
            <w:tcW w:w="4508" w:type="dxa"/>
          </w:tcPr>
          <w:p w14:paraId="7FF7E5CE" w14:textId="77777777" w:rsidR="00F55BDD" w:rsidRDefault="00F55BDD" w:rsidP="00BF6614">
            <w:pPr>
              <w:jc w:val="both"/>
              <w:rPr>
                <w:rFonts w:ascii="MyriadPro-Regular" w:hAnsi="MyriadPro-Regular" w:cs="MyriadPro-Regular"/>
                <w:sz w:val="20"/>
              </w:rPr>
            </w:pPr>
            <w:r>
              <w:rPr>
                <w:rFonts w:ascii="MyriadPro-Regular" w:hAnsi="MyriadPro-Regular" w:cs="MyriadPro-Regular"/>
                <w:noProof/>
                <w:sz w:val="20"/>
              </w:rPr>
              <w:lastRenderedPageBreak/>
              <mc:AlternateContent>
                <mc:Choice Requires="wpg">
                  <w:drawing>
                    <wp:anchor distT="0" distB="0" distL="114300" distR="114300" simplePos="0" relativeHeight="251704320" behindDoc="0" locked="0" layoutInCell="1" allowOverlap="1" wp14:anchorId="15BA5ADA" wp14:editId="293C2BF2">
                      <wp:simplePos x="0" y="0"/>
                      <wp:positionH relativeFrom="column">
                        <wp:posOffset>34290</wp:posOffset>
                      </wp:positionH>
                      <wp:positionV relativeFrom="paragraph">
                        <wp:posOffset>93345</wp:posOffset>
                      </wp:positionV>
                      <wp:extent cx="2639060" cy="2963545"/>
                      <wp:effectExtent l="0" t="0" r="8890" b="8255"/>
                      <wp:wrapTopAndBottom/>
                      <wp:docPr id="324" name="Gruppieren 324"/>
                      <wp:cNvGraphicFramePr/>
                      <a:graphic xmlns:a="http://schemas.openxmlformats.org/drawingml/2006/main">
                        <a:graphicData uri="http://schemas.microsoft.com/office/word/2010/wordprocessingGroup">
                          <wpg:wgp>
                            <wpg:cNvGrpSpPr/>
                            <wpg:grpSpPr>
                              <a:xfrm>
                                <a:off x="0" y="0"/>
                                <a:ext cx="2639060" cy="2963545"/>
                                <a:chOff x="0" y="0"/>
                                <a:chExt cx="2639060" cy="2964004"/>
                              </a:xfrm>
                            </wpg:grpSpPr>
                            <pic:pic xmlns:pic="http://schemas.openxmlformats.org/drawingml/2006/picture">
                              <pic:nvPicPr>
                                <pic:cNvPr id="28" name="Grafik 28"/>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9060" cy="2468880"/>
                                </a:xfrm>
                                <a:prstGeom prst="rect">
                                  <a:avLst/>
                                </a:prstGeom>
                                <a:noFill/>
                                <a:ln>
                                  <a:noFill/>
                                </a:ln>
                              </pic:spPr>
                            </pic:pic>
                            <wps:wsp>
                              <wps:cNvPr id="323" name="Textfeld 323"/>
                              <wps:cNvSpPr txBox="1"/>
                              <wps:spPr>
                                <a:xfrm>
                                  <a:off x="0" y="2379804"/>
                                  <a:ext cx="2639060" cy="584200"/>
                                </a:xfrm>
                                <a:prstGeom prst="rect">
                                  <a:avLst/>
                                </a:prstGeom>
                                <a:solidFill>
                                  <a:prstClr val="white"/>
                                </a:solidFill>
                                <a:ln>
                                  <a:noFill/>
                                </a:ln>
                              </wps:spPr>
                              <wps:txbx>
                                <w:txbxContent>
                                  <w:p w14:paraId="5CF69492" w14:textId="7149A78F" w:rsidR="00BF6614" w:rsidRPr="00043B47" w:rsidRDefault="00BF6614" w:rsidP="00F55BDD">
                                    <w:pPr>
                                      <w:pStyle w:val="Beschriftung"/>
                                      <w:rPr>
                                        <w:rFonts w:ascii="MyriadPro-Regular" w:eastAsia="Times New Roman" w:hAnsi="MyriadPro-Regular" w:cs="MyriadPro-Regular"/>
                                        <w:noProof/>
                                        <w:color w:val="4F81BD" w:themeColor="accent1"/>
                                        <w:sz w:val="20"/>
                                        <w:szCs w:val="20"/>
                                      </w:rPr>
                                    </w:pPr>
                                    <w:bookmarkStart w:id="6" w:name="_Toc2585961"/>
                                    <w:r w:rsidRPr="00043B47">
                                      <w:rPr>
                                        <w:color w:val="4F81BD" w:themeColor="accent1"/>
                                      </w:rPr>
                                      <w:t xml:space="preserve">Abbildung </w:t>
                                    </w:r>
                                    <w:r w:rsidRPr="00043B47">
                                      <w:rPr>
                                        <w:color w:val="4F81BD" w:themeColor="accent1"/>
                                      </w:rPr>
                                      <w:fldChar w:fldCharType="begin"/>
                                    </w:r>
                                    <w:r w:rsidRPr="00043B47">
                                      <w:rPr>
                                        <w:color w:val="4F81BD" w:themeColor="accent1"/>
                                      </w:rPr>
                                      <w:instrText xml:space="preserve"> SEQ Abbildung \* ARABIC </w:instrText>
                                    </w:r>
                                    <w:r w:rsidRPr="00043B47">
                                      <w:rPr>
                                        <w:color w:val="4F81BD" w:themeColor="accent1"/>
                                      </w:rPr>
                                      <w:fldChar w:fldCharType="separate"/>
                                    </w:r>
                                    <w:r>
                                      <w:rPr>
                                        <w:noProof/>
                                        <w:color w:val="4F81BD" w:themeColor="accent1"/>
                                      </w:rPr>
                                      <w:t>3</w:t>
                                    </w:r>
                                    <w:r w:rsidRPr="00043B47">
                                      <w:rPr>
                                        <w:color w:val="4F81BD" w:themeColor="accent1"/>
                                      </w:rPr>
                                      <w:fldChar w:fldCharType="end"/>
                                    </w:r>
                                    <w:r w:rsidRPr="00043B47">
                                      <w:rPr>
                                        <w:color w:val="4F81BD" w:themeColor="accent1"/>
                                      </w:rPr>
                                      <w:t>: Darstellung der vier Szenarien der Persönlichen Entfaltung.</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5BA5ADA" id="Gruppieren 324" o:spid="_x0000_s1030" style="position:absolute;left:0;text-align:left;margin-left:2.7pt;margin-top:7.35pt;width:207.8pt;height:233.35pt;z-index:251704320;mso-width-relative:margin;mso-height-relative:margin" coordsize="26390,296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">
                      <v:shape id="Grafik 28" o:spid="_x0000_s1031" type="#_x0000_t75" style="position:absolute;width:26390;height:2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">
                        <v:imagedata r:id="rId20" o:title=""/>
                        <v:path arrowok="t"/>
                      </v:shape>
                      <v:shape id="Textfeld 323" o:spid="_x0000_s1032" type="#_x0000_t202" style="position:absolute;top:23798;width:26390;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" stroked="f">
                        <v:textbox style="mso-fit-shape-to-text:t" inset="0,0,0,0">
                          <w:txbxContent>
                            <w:p w14:paraId="5CF69492" w14:textId="7149A78F" w:rsidR="00BF6614" w:rsidRPr="00043B47" w:rsidRDefault="00BF6614" w:rsidP="00F55BDD">
                              <w:pPr>
                                <w:pStyle w:val="Beschriftung"/>
                                <w:rPr>
                                  <w:rFonts w:ascii="MyriadPro-Regular" w:eastAsia="Times New Roman" w:hAnsi="MyriadPro-Regular" w:cs="MyriadPro-Regular"/>
                                  <w:noProof/>
                                  <w:color w:val="4F81BD" w:themeColor="accent1"/>
                                  <w:sz w:val="20"/>
                                  <w:szCs w:val="20"/>
                                </w:rPr>
                              </w:pPr>
                              <w:bookmarkStart w:id="7" w:name="_Toc2585961"/>
                              <w:r w:rsidRPr="00043B47">
                                <w:rPr>
                                  <w:color w:val="4F81BD" w:themeColor="accent1"/>
                                </w:rPr>
                                <w:t xml:space="preserve">Abbildung </w:t>
                              </w:r>
                              <w:r w:rsidRPr="00043B47">
                                <w:rPr>
                                  <w:color w:val="4F81BD" w:themeColor="accent1"/>
                                </w:rPr>
                                <w:fldChar w:fldCharType="begin"/>
                              </w:r>
                              <w:r w:rsidRPr="00043B47">
                                <w:rPr>
                                  <w:color w:val="4F81BD" w:themeColor="accent1"/>
                                </w:rPr>
                                <w:instrText xml:space="preserve"> SEQ Abbildung \* ARABIC </w:instrText>
                              </w:r>
                              <w:r w:rsidRPr="00043B47">
                                <w:rPr>
                                  <w:color w:val="4F81BD" w:themeColor="accent1"/>
                                </w:rPr>
                                <w:fldChar w:fldCharType="separate"/>
                              </w:r>
                              <w:r>
                                <w:rPr>
                                  <w:noProof/>
                                  <w:color w:val="4F81BD" w:themeColor="accent1"/>
                                </w:rPr>
                                <w:t>3</w:t>
                              </w:r>
                              <w:r w:rsidRPr="00043B47">
                                <w:rPr>
                                  <w:color w:val="4F81BD" w:themeColor="accent1"/>
                                </w:rPr>
                                <w:fldChar w:fldCharType="end"/>
                              </w:r>
                              <w:r w:rsidRPr="00043B47">
                                <w:rPr>
                                  <w:color w:val="4F81BD" w:themeColor="accent1"/>
                                </w:rPr>
                                <w:t>: Darstellung der vier Szenarien der Persönlichen Entfaltung.</w:t>
                              </w:r>
                              <w:bookmarkEnd w:id="7"/>
                            </w:p>
                          </w:txbxContent>
                        </v:textbox>
                      </v:shape>
                      <w10:wrap type="topAndBottom"/>
                    </v:group>
                  </w:pict>
                </mc:Fallback>
              </mc:AlternateContent>
            </w:r>
          </w:p>
        </w:tc>
        <w:tc>
          <w:tcPr>
            <w:tcW w:w="4509" w:type="dxa"/>
          </w:tcPr>
          <w:p w14:paraId="643815F5" w14:textId="77777777" w:rsidR="00F55BDD" w:rsidRDefault="00F55BDD" w:rsidP="00BF6614">
            <w:pPr>
              <w:jc w:val="both"/>
              <w:rPr>
                <w:rFonts w:ascii="MyriadPro-Regular" w:hAnsi="MyriadPro-Regular" w:cs="MyriadPro-Regular"/>
                <w:sz w:val="20"/>
              </w:rPr>
            </w:pPr>
            <w:r>
              <w:rPr>
                <w:rFonts w:ascii="MyriadPro-Regular" w:hAnsi="MyriadPro-Regular" w:cs="MyriadPro-Regular"/>
                <w:noProof/>
                <w:sz w:val="20"/>
              </w:rPr>
              <mc:AlternateContent>
                <mc:Choice Requires="wpg">
                  <w:drawing>
                    <wp:anchor distT="0" distB="0" distL="114300" distR="114300" simplePos="0" relativeHeight="251705344" behindDoc="0" locked="0" layoutInCell="1" allowOverlap="1" wp14:anchorId="046EB916" wp14:editId="26BF3020">
                      <wp:simplePos x="0" y="0"/>
                      <wp:positionH relativeFrom="column">
                        <wp:posOffset>27305</wp:posOffset>
                      </wp:positionH>
                      <wp:positionV relativeFrom="paragraph">
                        <wp:posOffset>93345</wp:posOffset>
                      </wp:positionV>
                      <wp:extent cx="2655570" cy="2946400"/>
                      <wp:effectExtent l="0" t="0" r="0" b="6350"/>
                      <wp:wrapTopAndBottom/>
                      <wp:docPr id="326" name="Gruppieren 326"/>
                      <wp:cNvGraphicFramePr/>
                      <a:graphic xmlns:a="http://schemas.openxmlformats.org/drawingml/2006/main">
                        <a:graphicData uri="http://schemas.microsoft.com/office/word/2010/wordprocessingGroup">
                          <wpg:wgp>
                            <wpg:cNvGrpSpPr/>
                            <wpg:grpSpPr>
                              <a:xfrm>
                                <a:off x="0" y="0"/>
                                <a:ext cx="2655570" cy="2946400"/>
                                <a:chOff x="0" y="0"/>
                                <a:chExt cx="2655570" cy="2946400"/>
                              </a:xfrm>
                            </wpg:grpSpPr>
                            <pic:pic xmlns:pic="http://schemas.openxmlformats.org/drawingml/2006/picture">
                              <pic:nvPicPr>
                                <pic:cNvPr id="289" name="Grafik 289"/>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8410" cy="2359660"/>
                                </a:xfrm>
                                <a:prstGeom prst="rect">
                                  <a:avLst/>
                                </a:prstGeom>
                                <a:noFill/>
                                <a:ln>
                                  <a:noFill/>
                                </a:ln>
                              </pic:spPr>
                            </pic:pic>
                            <wps:wsp>
                              <wps:cNvPr id="325" name="Textfeld 325"/>
                              <wps:cNvSpPr txBox="1"/>
                              <wps:spPr>
                                <a:xfrm>
                                  <a:off x="137160" y="2362200"/>
                                  <a:ext cx="2518410" cy="584200"/>
                                </a:xfrm>
                                <a:prstGeom prst="rect">
                                  <a:avLst/>
                                </a:prstGeom>
                                <a:solidFill>
                                  <a:prstClr val="white"/>
                                </a:solidFill>
                                <a:ln>
                                  <a:noFill/>
                                </a:ln>
                              </wps:spPr>
                              <wps:txbx>
                                <w:txbxContent>
                                  <w:p w14:paraId="7AAE9BA6" w14:textId="65B91DBD" w:rsidR="00BF6614" w:rsidRPr="00043B47" w:rsidRDefault="00BF6614" w:rsidP="00F55BDD">
                                    <w:pPr>
                                      <w:pStyle w:val="Beschriftung"/>
                                      <w:rPr>
                                        <w:rFonts w:ascii="MyriadPro-Regular" w:eastAsia="Times New Roman" w:hAnsi="MyriadPro-Regular" w:cs="MyriadPro-Regular"/>
                                        <w:noProof/>
                                        <w:color w:val="4F81BD" w:themeColor="accent1"/>
                                        <w:sz w:val="20"/>
                                        <w:szCs w:val="20"/>
                                      </w:rPr>
                                    </w:pPr>
                                    <w:bookmarkStart w:id="8" w:name="_Toc2585962"/>
                                    <w:r w:rsidRPr="00043B47">
                                      <w:rPr>
                                        <w:color w:val="4F81BD" w:themeColor="accent1"/>
                                      </w:rPr>
                                      <w:t xml:space="preserve">Abbildung </w:t>
                                    </w:r>
                                    <w:r w:rsidRPr="00043B47">
                                      <w:rPr>
                                        <w:color w:val="4F81BD" w:themeColor="accent1"/>
                                      </w:rPr>
                                      <w:fldChar w:fldCharType="begin"/>
                                    </w:r>
                                    <w:r w:rsidRPr="00043B47">
                                      <w:rPr>
                                        <w:color w:val="4F81BD" w:themeColor="accent1"/>
                                      </w:rPr>
                                      <w:instrText xml:space="preserve"> SEQ Abbildung \* ARABIC </w:instrText>
                                    </w:r>
                                    <w:r w:rsidRPr="00043B47">
                                      <w:rPr>
                                        <w:color w:val="4F81BD" w:themeColor="accent1"/>
                                      </w:rPr>
                                      <w:fldChar w:fldCharType="separate"/>
                                    </w:r>
                                    <w:r>
                                      <w:rPr>
                                        <w:noProof/>
                                        <w:color w:val="4F81BD" w:themeColor="accent1"/>
                                      </w:rPr>
                                      <w:t>4</w:t>
                                    </w:r>
                                    <w:r w:rsidRPr="00043B47">
                                      <w:rPr>
                                        <w:color w:val="4F81BD" w:themeColor="accent1"/>
                                      </w:rPr>
                                      <w:fldChar w:fldCharType="end"/>
                                    </w:r>
                                    <w:r w:rsidRPr="00043B47">
                                      <w:rPr>
                                        <w:color w:val="4F81BD" w:themeColor="accent1"/>
                                      </w:rPr>
                                      <w:t>:  Darstellung der vier Szenarien des Wertewandels gegenüber der Wirtschaft-Entwicklung.</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046EB916" id="Gruppieren 326" o:spid="_x0000_s1033" style="position:absolute;left:0;text-align:left;margin-left:2.15pt;margin-top:7.35pt;width:209.1pt;height:232pt;z-index:251705344;mso-width-relative:margin" coordsize="26555,294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">
                      <v:shape id="Grafik 289" o:spid="_x0000_s1034" type="#_x0000_t75" style="position:absolute;width:25184;height:2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">
                        <v:imagedata r:id="rId22" o:title=""/>
                        <v:path arrowok="t"/>
                      </v:shape>
                      <v:shape id="Textfeld 325" o:spid="_x0000_s1035" type="#_x0000_t202" style="position:absolute;left:1371;top:23622;width:25184;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" stroked="f">
                        <v:textbox style="mso-fit-shape-to-text:t" inset="0,0,0,0">
                          <w:txbxContent>
                            <w:p w14:paraId="7AAE9BA6" w14:textId="65B91DBD" w:rsidR="00BF6614" w:rsidRPr="00043B47" w:rsidRDefault="00BF6614" w:rsidP="00F55BDD">
                              <w:pPr>
                                <w:pStyle w:val="Beschriftung"/>
                                <w:rPr>
                                  <w:rFonts w:ascii="MyriadPro-Regular" w:eastAsia="Times New Roman" w:hAnsi="MyriadPro-Regular" w:cs="MyriadPro-Regular"/>
                                  <w:noProof/>
                                  <w:color w:val="4F81BD" w:themeColor="accent1"/>
                                  <w:sz w:val="20"/>
                                  <w:szCs w:val="20"/>
                                </w:rPr>
                              </w:pPr>
                              <w:bookmarkStart w:id="9" w:name="_Toc2585962"/>
                              <w:r w:rsidRPr="00043B47">
                                <w:rPr>
                                  <w:color w:val="4F81BD" w:themeColor="accent1"/>
                                </w:rPr>
                                <w:t xml:space="preserve">Abbildung </w:t>
                              </w:r>
                              <w:r w:rsidRPr="00043B47">
                                <w:rPr>
                                  <w:color w:val="4F81BD" w:themeColor="accent1"/>
                                </w:rPr>
                                <w:fldChar w:fldCharType="begin"/>
                              </w:r>
                              <w:r w:rsidRPr="00043B47">
                                <w:rPr>
                                  <w:color w:val="4F81BD" w:themeColor="accent1"/>
                                </w:rPr>
                                <w:instrText xml:space="preserve"> SEQ Abbildung \* ARABIC </w:instrText>
                              </w:r>
                              <w:r w:rsidRPr="00043B47">
                                <w:rPr>
                                  <w:color w:val="4F81BD" w:themeColor="accent1"/>
                                </w:rPr>
                                <w:fldChar w:fldCharType="separate"/>
                              </w:r>
                              <w:r>
                                <w:rPr>
                                  <w:noProof/>
                                  <w:color w:val="4F81BD" w:themeColor="accent1"/>
                                </w:rPr>
                                <w:t>4</w:t>
                              </w:r>
                              <w:r w:rsidRPr="00043B47">
                                <w:rPr>
                                  <w:color w:val="4F81BD" w:themeColor="accent1"/>
                                </w:rPr>
                                <w:fldChar w:fldCharType="end"/>
                              </w:r>
                              <w:r w:rsidRPr="00043B47">
                                <w:rPr>
                                  <w:color w:val="4F81BD" w:themeColor="accent1"/>
                                </w:rPr>
                                <w:t>:  Darstellung der vier Szenarien des Wertewandels gegenüber der Wirtschaft-Entwicklung.</w:t>
                              </w:r>
                              <w:bookmarkEnd w:id="9"/>
                            </w:p>
                          </w:txbxContent>
                        </v:textbox>
                      </v:shape>
                      <w10:wrap type="topAndBottom"/>
                    </v:group>
                  </w:pict>
                </mc:Fallback>
              </mc:AlternateContent>
            </w:r>
          </w:p>
        </w:tc>
      </w:tr>
    </w:tbl>
    <w:p w14:paraId="1AE6F3D5" w14:textId="77777777" w:rsidR="00F55BDD" w:rsidRDefault="00F55BDD" w:rsidP="00F55BDD">
      <w:pPr>
        <w:pStyle w:val="Listenabsatz"/>
        <w:numPr>
          <w:ilvl w:val="0"/>
          <w:numId w:val="36"/>
        </w:numPr>
        <w:jc w:val="both"/>
      </w:pPr>
      <w:r>
        <w:t>Das Szenario ‘Ego’ beschreibt die individuelle Freiheit, welches gleichzeitig viel Verantwortung den Individuen zumutet.</w:t>
      </w:r>
    </w:p>
    <w:p w14:paraId="2924EF99" w14:textId="77777777" w:rsidR="00F55BDD" w:rsidRDefault="00F55BDD" w:rsidP="00F55BDD">
      <w:pPr>
        <w:pStyle w:val="Listenabsatz"/>
        <w:numPr>
          <w:ilvl w:val="0"/>
          <w:numId w:val="36"/>
        </w:numPr>
        <w:jc w:val="both"/>
      </w:pPr>
      <w:r>
        <w:t>Das Szenario ‘</w:t>
      </w:r>
      <w:proofErr w:type="spellStart"/>
      <w:r>
        <w:t>Clash</w:t>
      </w:r>
      <w:proofErr w:type="spellEnd"/>
      <w:r>
        <w:t>’ beschreibt gesellschaftliche Konflikte, wobei hier die religiöse Rhetorik und kulturelle Konfliktdeutung eine immer grössere Rolle einnimmt.</w:t>
      </w:r>
    </w:p>
    <w:p w14:paraId="0908836C" w14:textId="77777777" w:rsidR="00F55BDD" w:rsidRDefault="00F55BDD" w:rsidP="00F55BDD">
      <w:pPr>
        <w:pStyle w:val="Listenabsatz"/>
        <w:numPr>
          <w:ilvl w:val="0"/>
          <w:numId w:val="36"/>
        </w:numPr>
        <w:jc w:val="both"/>
      </w:pPr>
      <w:r>
        <w:t>Das Szenario ‘Balance’, also die sinnbildliche Waage, beschreibt eine Wertelandschaft, in der Übertreibungen und einseitiges Streben korrigiert werden.</w:t>
      </w:r>
    </w:p>
    <w:p w14:paraId="26A67A9C" w14:textId="77777777" w:rsidR="00F55BDD" w:rsidRDefault="00F55BDD" w:rsidP="00F55BDD">
      <w:pPr>
        <w:pStyle w:val="Listenabsatz"/>
        <w:numPr>
          <w:ilvl w:val="0"/>
          <w:numId w:val="36"/>
        </w:numPr>
        <w:jc w:val="both"/>
      </w:pPr>
      <w:r>
        <w:t>Das ‘Bio-Control’ Szenario beschreibt die Konsequenzen einer Tendenz, möglichst alle potenziellen Risiken moderner Gesellschaften durch Gesetze und Verordnungen präventiv zu minimieren.</w:t>
      </w:r>
    </w:p>
    <w:p w14:paraId="5BBA8B3C" w14:textId="77777777" w:rsidR="00F55BDD" w:rsidRDefault="00F55BDD" w:rsidP="00F55BDD">
      <w:pPr>
        <w:jc w:val="both"/>
      </w:pPr>
    </w:p>
    <w:p w14:paraId="1E7C7176" w14:textId="77777777" w:rsidR="00F55BDD" w:rsidRDefault="00F55BDD" w:rsidP="00F55BDD">
      <w:pPr>
        <w:jc w:val="both"/>
      </w:pPr>
      <w:r>
        <w:t xml:space="preserve">Die Analyse von </w:t>
      </w:r>
      <w:r>
        <w:fldChar w:fldCharType="begin"/>
      </w:r>
      <w:r>
        <w:instrText xml:space="preserve"> ADDIN EN.CITE &lt;EndNote&gt;&lt;Cite AuthorYear="1"&gt;&lt;Author&gt;SwissFuture&lt;/Author&gt;&lt;Year&gt;2012&lt;/Year&gt;&lt;RecNum&gt;74&lt;/RecNum&gt;&lt;DisplayText&gt;SwissFuture (2012)&lt;/DisplayText&gt;&lt;record&gt;&lt;rec-number&gt;74&lt;/rec-number&gt;&lt;foreign-keys&gt;&lt;key app="EN" db-id="rxarr595ifeffje250uvsae99waes9d2a0v0" timestamp="1551448473"&gt;74&lt;/key&gt;&lt;/foreign-keys&gt;&lt;ref-type name="Book"&gt;6&lt;/ref-type&gt;&lt;contributors&gt;&lt;authors&gt;&lt;author&gt;SwissFuture&lt;/author&gt;&lt;/authors&gt;&lt;secondary-authors&gt;&lt;author&gt;Mitglied der Schweizerischen Akademie der Geistes- und Sozialwissenschaften&lt;/author&gt;&lt;/secondary-authors&gt;&lt;/contributors&gt;&lt;titles&gt;&lt;title&gt;Wertewandel-Studie&lt;/title&gt;&lt;/titles&gt;&lt;dates&gt;&lt;year&gt;2012&lt;/year&gt;&lt;/dates&gt;&lt;isbn&gt;978-3-9523839-0-2&lt;/isbn&gt;&lt;urls&gt;&lt;/urls&gt;&lt;/record&gt;&lt;/Cite&gt;&lt;/EndNote&gt;</w:instrText>
      </w:r>
      <w:r>
        <w:fldChar w:fldCharType="separate"/>
      </w:r>
      <w:r>
        <w:rPr>
          <w:noProof/>
        </w:rPr>
        <w:t>SwissFuture (2012)</w:t>
      </w:r>
      <w:r>
        <w:fldChar w:fldCharType="end"/>
      </w:r>
      <w:r>
        <w:t xml:space="preserve"> zeigt auf, dass die Finanz- und Wirtschaftskriese von 2008/09 das Vertrauen der Bevölkerung gegenüber dem Markt so stark erschüttert hat, dass die Werte des Turbokapitalismus von 2004 (Ego und </w:t>
      </w:r>
      <w:proofErr w:type="spellStart"/>
      <w:r>
        <w:t>Clash</w:t>
      </w:r>
      <w:proofErr w:type="spellEnd"/>
      <w:r>
        <w:t xml:space="preserve">) nicht mehr hält. Millionenboni empören heute und staatliche Deregulierung steht im Misskredit. Die Forscher gehen daher von zwei möglichen Szenarien für den Wertewandel innerhalb der Schweiz bis ins Jahr 2030 aus. In Szenario eins wird durch eine günstige Wohlstandsentwicklung Ego und Balance zunehmen, wohingegen in Szenario zwei </w:t>
      </w:r>
      <w:proofErr w:type="spellStart"/>
      <w:r>
        <w:t>Clash</w:t>
      </w:r>
      <w:proofErr w:type="spellEnd"/>
      <w:r>
        <w:t xml:space="preserve"> und Bio Control in den Vordergrund treten durch einen Wohlstandsverlust. Dabei muss beachtet werden, ob die Politik gegenüber dem Markt prädestiniert was Balance und Bio Control begünstigt, oder aber bei einem schwachen Staat die Individuen sich profilieren können (Begünstigung Ego) oder aber die Probleme so überhandnehmen, welches dann den Konflikt (</w:t>
      </w:r>
      <w:proofErr w:type="spellStart"/>
      <w:r>
        <w:t>Clash</w:t>
      </w:r>
      <w:proofErr w:type="spellEnd"/>
      <w:r>
        <w:t>) fördert.</w:t>
      </w:r>
    </w:p>
    <w:p w14:paraId="27198E97" w14:textId="77777777" w:rsidR="00F55BDD" w:rsidRDefault="00F55BDD" w:rsidP="00F55BDD">
      <w:pPr>
        <w:jc w:val="both"/>
      </w:pPr>
    </w:p>
    <w:p w14:paraId="1A7FFEB7" w14:textId="2C8E4538" w:rsidR="00F55BDD" w:rsidRDefault="00F55BDD" w:rsidP="00F55BDD">
      <w:pPr>
        <w:jc w:val="both"/>
      </w:pPr>
      <w:r>
        <w:t xml:space="preserve">Für die Persönliche Entfaltung sehen die Wissenschaftler, dass die Werte derzeit in die Richtung einer </w:t>
      </w:r>
      <w:r w:rsidRPr="00B35EB8">
        <w:t xml:space="preserve">Balance-Schweiz </w:t>
      </w:r>
      <w:r>
        <w:t>gehen. Firmen und Individuen lernen</w:t>
      </w:r>
      <w:r w:rsidRPr="00B35EB8">
        <w:t xml:space="preserve"> sich nicht zu Sklaven der Unterbrechung zu machen</w:t>
      </w:r>
      <w:r>
        <w:t xml:space="preserve"> (permanente Erreichbarkeit, E-Mail Flut, </w:t>
      </w:r>
      <w:proofErr w:type="spellStart"/>
      <w:r>
        <w:t>etc</w:t>
      </w:r>
      <w:proofErr w:type="spellEnd"/>
      <w:r>
        <w:t>)</w:t>
      </w:r>
      <w:r w:rsidRPr="00B35EB8">
        <w:t xml:space="preserve">. Im Balance </w:t>
      </w:r>
      <w:r>
        <w:t>gelingt es</w:t>
      </w:r>
      <w:r w:rsidRPr="00B35EB8">
        <w:t xml:space="preserve"> </w:t>
      </w:r>
      <w:r>
        <w:t>das Soziale</w:t>
      </w:r>
      <w:r w:rsidRPr="00B35EB8">
        <w:t>, in die Wissensgesellschaft mit einer langlebigen Bevölkerung zu überführen</w:t>
      </w:r>
      <w:r>
        <w:t xml:space="preserve">. </w:t>
      </w:r>
      <w:r w:rsidRPr="00B35EB8">
        <w:t xml:space="preserve">Das Lebensarbeitszeitmodell ersetzt das fixe Rentenalter und die investierte Bildungs-, Aus- und Weiterbildungszeit </w:t>
      </w:r>
      <w:r>
        <w:t>erstrecken</w:t>
      </w:r>
      <w:r w:rsidRPr="00B35EB8">
        <w:t xml:space="preserve"> sich über ein ganze</w:t>
      </w:r>
      <w:r>
        <w:t>s</w:t>
      </w:r>
      <w:r w:rsidRPr="00B35EB8">
        <w:t xml:space="preserve"> </w:t>
      </w:r>
      <w:r>
        <w:t>Arbeitsleben</w:t>
      </w:r>
      <w:r w:rsidRPr="00B35EB8">
        <w:t xml:space="preserve">. Familie und Beruf </w:t>
      </w:r>
      <w:r>
        <w:t xml:space="preserve">könne </w:t>
      </w:r>
      <w:r>
        <w:lastRenderedPageBreak/>
        <w:t>harmonisiert werden sodass die Personen</w:t>
      </w:r>
      <w:r w:rsidRPr="00B35EB8">
        <w:t xml:space="preserve"> länger im Erwerbsprozess gehalten werden</w:t>
      </w:r>
      <w:r>
        <w:t xml:space="preserve"> können</w:t>
      </w:r>
      <w:r w:rsidRPr="00B35EB8">
        <w:t xml:space="preserve">. Die Balance-Werte korrespondieren </w:t>
      </w:r>
      <w:r>
        <w:t>derzeit</w:t>
      </w:r>
      <w:r w:rsidRPr="00B35EB8">
        <w:t xml:space="preserve"> am meisten mit einer nachhaltigen Entwicklung, welche ökonomische, soziale und ökologische A</w:t>
      </w:r>
      <w:r>
        <w:t xml:space="preserve">spekte ausgewogen berücksichtigen </w:t>
      </w:r>
      <w:r>
        <w:fldChar w:fldCharType="begin"/>
      </w:r>
      <w:r>
        <w:instrText xml:space="preserve"> ADDIN EN.CITE &lt;EndNote&gt;&lt;Cite&gt;&lt;Author&gt;SwissFuture&lt;/Author&gt;&lt;Year&gt;2012&lt;/Year&gt;&lt;RecNum&gt;74&lt;/RecNum&gt;&lt;DisplayText&gt;(SwissFuture, 2012)&lt;/DisplayText&gt;&lt;record&gt;&lt;rec-number&gt;74&lt;/rec-number&gt;&lt;foreign-keys&gt;&lt;key app="EN" db-id="rxarr595ifeffje250uvsae99waes9d2a0v0" timestamp="1551448473"&gt;74&lt;/key&gt;&lt;/foreign-keys&gt;&lt;ref-type name="Book"&gt;6&lt;/ref-type&gt;&lt;contributors&gt;&lt;authors&gt;&lt;author&gt;SwissFuture&lt;/author&gt;&lt;/authors&gt;&lt;secondary-authors&gt;&lt;author&gt;Mitglied der Schweizerischen Akademie der Geistes- und Sozialwissenschaften&lt;/author&gt;&lt;/secondary-authors&gt;&lt;/contributors&gt;&lt;titles&gt;&lt;title&gt;Wertewandel-Studie&lt;/title&gt;&lt;/titles&gt;&lt;dates&gt;&lt;year&gt;2012&lt;/year&gt;&lt;/dates&gt;&lt;isbn&gt;978-3-9523839-0-2&lt;/isbn&gt;&lt;urls&gt;&lt;/urls&gt;&lt;/record&gt;&lt;/Cite&gt;&lt;/EndNote&gt;</w:instrText>
      </w:r>
      <w:r>
        <w:fldChar w:fldCharType="separate"/>
      </w:r>
      <w:r>
        <w:rPr>
          <w:noProof/>
        </w:rPr>
        <w:t>(SwissFuture, 2012)</w:t>
      </w:r>
      <w:r>
        <w:fldChar w:fldCharType="end"/>
      </w:r>
      <w:r w:rsidRPr="00B35EB8">
        <w:t>.</w:t>
      </w:r>
      <w:r w:rsidR="00F4675E">
        <w:t xml:space="preserve"> Dieser Wertewandel ist auch innerhalb der Generationen der arbeitenden Bevölkerung deutlich ersichtlich, besonders im Hinblick auf die Digitale Transformation.</w:t>
      </w:r>
    </w:p>
    <w:p w14:paraId="3B5B6D60" w14:textId="77777777" w:rsidR="00F55BDD" w:rsidRPr="0088495B" w:rsidRDefault="00F55BDD" w:rsidP="00F55BDD">
      <w:pPr>
        <w:pStyle w:val="berschrift2"/>
      </w:pPr>
      <w:bookmarkStart w:id="10" w:name="_Toc2371772"/>
      <w:r w:rsidRPr="0088495B">
        <w:t>Informierte Menschen</w:t>
      </w:r>
      <w:bookmarkEnd w:id="10"/>
    </w:p>
    <w:p w14:paraId="3D7FCCDF" w14:textId="77777777" w:rsidR="00F55BDD" w:rsidRDefault="00F55BDD" w:rsidP="00F55BDD">
      <w:pPr>
        <w:jc w:val="both"/>
      </w:pPr>
      <w:r>
        <w:t>Von ‘Non-Digital’ zu ‘Digital Immigrant’ und ‘Digital-Natives’ wurden zu Beginn der vierten industriellen Revolution die Arbeitende Bevölkerung schubladisiert. Heute ist dies nicht mehr der Fall. Die Digitale Transformation hat innerhalb der Gesellschaft bereits Einzug gehalten. Die Mensaküche der Seniorenresidenz publiziert die wöchentliche Speisekarte auf der Intranet Seite und die Bewohner konsultieren das Angebot des Menüs des Abendessens auf dem Smart-Phone beim Nachmittagskaffees im Dorf mit den Kindern.</w:t>
      </w:r>
    </w:p>
    <w:p w14:paraId="6AE36E69" w14:textId="77777777" w:rsidR="00F55BDD" w:rsidRDefault="00F55BDD" w:rsidP="00F55BDD">
      <w:pPr>
        <w:jc w:val="both"/>
      </w:pPr>
    </w:p>
    <w:p w14:paraId="320FA576" w14:textId="77777777" w:rsidR="00F55BDD" w:rsidRDefault="00F55BDD" w:rsidP="00F55BDD">
      <w:pPr>
        <w:jc w:val="both"/>
      </w:pPr>
      <w:r>
        <w:t xml:space="preserve">Der noch verbleibende Unterschied zwischen den Generationen ist, dass die ‘Digital-Natives’ ein Verständnis und eine Selbstverständlichkeit von Vernetzung, Mobilität, Interaktion, Flexibilität, Aktivität sowie selbstbestimmten Verhalten im digitalen Umfeld mitbringen </w:t>
      </w:r>
      <w:r>
        <w:fldChar w:fldCharType="begin"/>
      </w:r>
      <w:r>
        <w:instrText xml:space="preserve"> ADDIN EN.CITE &lt;EndNote&gt;&lt;Cite&gt;&lt;Author&gt;Schewe&lt;/Author&gt;&lt;Year&gt;2013&lt;/Year&gt;&lt;RecNum&gt;10&lt;/RecNum&gt;&lt;DisplayText&gt;(Schewe, 2013)&lt;/DisplayText&gt;&lt;record&gt;&lt;rec-number&gt;10&lt;/rec-number&gt;&lt;foreign-keys&gt;&lt;key app="EN" db-id="rxarr595ifeffje250uvsae99waes9d2a0v0" timestamp="1549538589"&gt;10&lt;/key&gt;&lt;/foreign-keys&gt;&lt;ref-type name="Interview"&gt;64&lt;/ref-type&gt;&lt;contributors&gt;&lt;authors&gt;&lt;author&gt;Gerhard Schewe&lt;/author&gt;&lt;/authors&gt;&lt;secondary-authors&gt;&lt;author&gt;Stefan Sautmann&lt;/author&gt;&lt;/secondary-authors&gt;&lt;/contributors&gt;&lt;titles&gt;&lt;title&gt;Informierte Menschen mit einem hohen Selbstwertgefühl&lt;/title&gt;&lt;/titles&gt;&lt;pages&gt;260-263&lt;/pages&gt;&lt;dates&gt;&lt;year&gt;2013&lt;/year&gt;&lt;/dates&gt;&lt;pub-location&gt;Zeitschrift Führung + Organisatin (zfo)&lt;/pub-location&gt;&lt;publisher&gt;Schäffer-Poeschel Verlag für Wirtschaft, Steuern und Recht&lt;/publisher&gt;&lt;urls&gt;&lt;/urls&gt;&lt;/record&gt;&lt;/Cite&gt;&lt;/EndNote&gt;</w:instrText>
      </w:r>
      <w:r>
        <w:fldChar w:fldCharType="separate"/>
      </w:r>
      <w:r>
        <w:rPr>
          <w:noProof/>
        </w:rPr>
        <w:t>(Schewe, 2013)</w:t>
      </w:r>
      <w:r>
        <w:fldChar w:fldCharType="end"/>
      </w:r>
      <w:r>
        <w:t>. Dieses Verständnis und Selbstverständlichkeit der Vernetzung beschreiben die Anforderungen der heutigen Arbeitswelt an den Menschen, aber auch vom Mensch an die Arbeitswelt.</w:t>
      </w:r>
    </w:p>
    <w:p w14:paraId="1D4B6853" w14:textId="77777777" w:rsidR="00F55BDD" w:rsidRDefault="00F55BDD" w:rsidP="00F55BDD">
      <w:pPr>
        <w:jc w:val="both"/>
      </w:pPr>
    </w:p>
    <w:p w14:paraId="70EE046D" w14:textId="77777777" w:rsidR="00F55BDD" w:rsidRDefault="00F55BDD" w:rsidP="00F55BDD">
      <w:pPr>
        <w:jc w:val="both"/>
      </w:pPr>
      <w:r>
        <w:t xml:space="preserve">Vera </w:t>
      </w:r>
      <w:r>
        <w:fldChar w:fldCharType="begin"/>
      </w:r>
      <w:r>
        <w:instrText xml:space="preserve"> ADDIN EN.CITE &lt;EndNote&gt;&lt;Cite AuthorYear="1"&gt;&lt;Author&gt;Brannen&lt;/Author&gt;&lt;Year&gt;2015&lt;/Year&gt;&lt;RecNum&gt;11&lt;/RecNum&gt;&lt;DisplayText&gt;Brannen (2015)&lt;/DisplayText&gt;&lt;record&gt;&lt;rec-number&gt;11&lt;/rec-number&gt;&lt;foreign-keys&gt;&lt;key app="EN" db-id="rxarr595ifeffje250uvsae99waes9d2a0v0" timestamp="1549538873"&gt;11&lt;/key&gt;&lt;/foreign-keys&gt;&lt;ref-type name="Magazine Article"&gt;19&lt;/ref-type&gt;&lt;contributors&gt;&lt;authors&gt;&lt;author&gt;Vera Brannen&lt;/author&gt;&lt;/authors&gt;&lt;/contributors&gt;&lt;titles&gt;&lt;title&gt;Der Mensch im Mittelpunkt von Industrie 4.0&lt;/title&gt;&lt;secondary-title&gt;Zeitschrift Führung + Organisation (zfo)&lt;/secondary-title&gt;&lt;/titles&gt;&lt;pages&gt;170-176&lt;/pages&gt;&lt;dates&gt;&lt;year&gt;2015&lt;/year&gt;&lt;/dates&gt;&lt;publisher&gt;Schäffer-Poeschel Verlag für Wirtschaft, Steuern und Recht&lt;/publisher&gt;&lt;urls&gt;&lt;/urls&gt;&lt;/record&gt;&lt;/Cite&gt;&lt;/EndNote&gt;</w:instrText>
      </w:r>
      <w:r>
        <w:fldChar w:fldCharType="separate"/>
      </w:r>
      <w:r>
        <w:rPr>
          <w:noProof/>
        </w:rPr>
        <w:t>Brannen (2015)</w:t>
      </w:r>
      <w:r>
        <w:fldChar w:fldCharType="end"/>
      </w:r>
      <w:r>
        <w:t xml:space="preserve"> äusserte in Ihrer Forschung, dass der Mensch im Mittelpunkt des Umfeldes der Digitalen Transformation steht. Technologie, die sich am Menschen und nicht am technisch Machbaren orientiert ist der Schlüssel für eine erfolgreiche Umsetzung.</w:t>
      </w:r>
      <w:r w:rsidRPr="00DF7838">
        <w:t xml:space="preserve"> </w:t>
      </w:r>
      <w:r>
        <w:fldChar w:fldCharType="begin"/>
      </w:r>
      <w:r>
        <w:instrText xml:space="preserve"> ADDIN EN.CITE &lt;EndNote&gt;&lt;Cite AuthorYear="1"&gt;&lt;Author&gt;Leonardi&lt;/Author&gt;&lt;Year&gt;2008&lt;/Year&gt;&lt;RecNum&gt;72&lt;/RecNum&gt;&lt;DisplayText&gt;Leonardi and Bailey (2008)&lt;/DisplayText&gt;&lt;record&gt;&lt;rec-number&gt;72&lt;/rec-number&gt;&lt;foreign-keys&gt;&lt;key app="EN" db-id="rxarr595ifeffje250uvsae99waes9d2a0v0" timestamp="1549725941"&gt;72&lt;/key&gt;&lt;/foreign-keys&gt;&lt;ref-type name="Journal Article"&gt;17&lt;/ref-type&gt;&lt;contributors&gt;&lt;authors&gt;&lt;author&gt;Paul M. Leonardi&lt;/author&gt;&lt;author&gt;Diane E. Bailey&lt;/author&gt;&lt;/authors&gt;&lt;/contributors&gt;&lt;titles&gt;&lt;title&gt;TRANSFORMATIONAL TECHNOLOGIES AND THE CREATION OF NEW WORK PRACTICES: MAKING IMPLICIT KNOWLEDGE EXPLICIT IN TASK-BASED OFFSHORING&lt;/title&gt;&lt;secondary-title&gt;MIS Quarterly&lt;/secondary-title&gt;&lt;/titles&gt;&lt;periodical&gt;&lt;full-title&gt;MIS Quarterly&lt;/full-title&gt;&lt;/periodical&gt;&lt;pages&gt;26&lt;/pages&gt;&lt;volume&gt;32&lt;/volume&gt;&lt;number&gt;2&lt;/number&gt;&lt;section&gt;411&lt;/section&gt;&lt;dates&gt;&lt;year&gt;2008&lt;/year&gt;&lt;/dates&gt;&lt;urls&gt;&lt;/urls&gt;&lt;/record&gt;&lt;/Cite&gt;&lt;/EndNote&gt;</w:instrText>
      </w:r>
      <w:r>
        <w:fldChar w:fldCharType="separate"/>
      </w:r>
      <w:r>
        <w:rPr>
          <w:noProof/>
        </w:rPr>
        <w:t>Leonardi and Bailey (2008)</w:t>
      </w:r>
      <w:r>
        <w:fldChar w:fldCharType="end"/>
      </w:r>
      <w:r>
        <w:t xml:space="preserve"> prognostizieren, dass nur wenige Tätigkeitsfelder der heutigen Berufswelt komplett verschwinden durch die Digitale Transformation, jedoch werden automatisierte Technologien wie ‘</w:t>
      </w:r>
      <w:proofErr w:type="spellStart"/>
      <w:r w:rsidRPr="00E721F4">
        <w:t>Machine</w:t>
      </w:r>
      <w:proofErr w:type="spellEnd"/>
      <w:r w:rsidRPr="00E721F4">
        <w:t xml:space="preserve"> Learning</w:t>
      </w:r>
      <w:r>
        <w:t xml:space="preserve">’ (sogenannte künstliche Intelligenz – auch KI genannt) oder die Robotik alle Berufsfelder mehr oder weniger stark tangieren und damit auch den Menschen. Somit spielt die Rolle der Bildung und der Weiterbildung für den Menschen eine wichtige Rolle, wenn nicht sogar die wichtigste Rolle. </w:t>
      </w:r>
      <w:r w:rsidRPr="00377ADB">
        <w:t xml:space="preserve">Karl-Heinz </w:t>
      </w:r>
      <w:proofErr w:type="spellStart"/>
      <w:r w:rsidRPr="00377ADB">
        <w:t>Paqué</w:t>
      </w:r>
      <w:proofErr w:type="spellEnd"/>
      <w:r>
        <w:t xml:space="preserve"> schreibt zu dieser Thematik:</w:t>
      </w:r>
    </w:p>
    <w:p w14:paraId="762CC65A" w14:textId="77777777" w:rsidR="00F55BDD" w:rsidRDefault="00F55BDD" w:rsidP="00F55BDD">
      <w:pPr>
        <w:jc w:val="both"/>
      </w:pPr>
    </w:p>
    <w:p w14:paraId="2EC2552B" w14:textId="77777777" w:rsidR="00F55BDD" w:rsidRDefault="00F55BDD" w:rsidP="00F55BDD">
      <w:pPr>
        <w:ind w:left="720"/>
        <w:jc w:val="both"/>
        <w:rPr>
          <w:i/>
        </w:rPr>
      </w:pPr>
      <w:r w:rsidRPr="00FC510A">
        <w:rPr>
          <w:i/>
        </w:rPr>
        <w:t>"Staaten, die eine starke innovative Industrie bewahrt haben und die Anpassung bildu</w:t>
      </w:r>
      <w:r>
        <w:rPr>
          <w:i/>
        </w:rPr>
        <w:t>ng</w:t>
      </w:r>
      <w:r w:rsidRPr="00FC510A">
        <w:rPr>
          <w:i/>
        </w:rPr>
        <w:t>s- und technologiepolitisch begleiten, schneiden besser ab als jene, die sich allein auf Dienstleistungen konzentrieren. Erstere sind typischerweise auch Länder mit etablierten Institutionen der Weitergabe von technischem Wissen zwischen Generationen."</w:t>
      </w:r>
      <w:r>
        <w:t xml:space="preserve"> </w:t>
      </w:r>
      <w:r>
        <w:fldChar w:fldCharType="begin"/>
      </w:r>
      <w:r>
        <w:instrText xml:space="preserve"> ADDIN EN.CITE &lt;EndNote&gt;&lt;Cite&gt;&lt;Author&gt;Paqué&lt;/Author&gt;&lt;Year&gt;2017&lt;/Year&gt;&lt;RecNum&gt;12&lt;/RecNum&gt;&lt;DisplayText&gt;(Paqué, 2017)&lt;/DisplayText&gt;&lt;record&gt;&lt;rec-number&gt;12&lt;/rec-number&gt;&lt;foreign-keys&gt;&lt;key app="EN" db-id="rxarr595ifeffje250uvsae99waes9d2a0v0" timestamp="1549539357"&gt;12&lt;/key&gt;&lt;/foreign-keys&gt;&lt;ref-type name="Journal Article"&gt;17&lt;/ref-type&gt;&lt;contributors&gt;&lt;authors&gt;&lt;author&gt;Karl-Heinz Paqué&lt;/author&gt;&lt;/authors&gt;&lt;/contributors&gt;&lt;titles&gt;&lt;title&gt;Die Kehrseite der Globalisierung&lt;/title&gt;&lt;secondary-title&gt;Perspektiven der Wirtschaftspolitik - DE GRUYTER&lt;/secondary-title&gt;&lt;/titles&gt;&lt;periodical&gt;&lt;full-title&gt;Perspektiven der Wirtschaftspolitik - DE GRUYTER&lt;/full-title&gt;&lt;/periodical&gt;&lt;pages&gt;17&lt;/pages&gt;&lt;volume&gt;3&lt;/volume&gt;&lt;number&gt;18&lt;/number&gt;&lt;section&gt;286&lt;/section&gt;&lt;dates&gt;&lt;year&gt;2017&lt;/year&gt;&lt;/dates&gt;&lt;urls&gt;&lt;/urls&gt;&lt;/record&gt;&lt;/Cite&gt;&lt;/EndNote&gt;</w:instrText>
      </w:r>
      <w:r>
        <w:fldChar w:fldCharType="separate"/>
      </w:r>
      <w:r>
        <w:rPr>
          <w:noProof/>
        </w:rPr>
        <w:t>(Paqué, 2017)</w:t>
      </w:r>
      <w:r>
        <w:fldChar w:fldCharType="end"/>
      </w:r>
    </w:p>
    <w:p w14:paraId="704A30CE" w14:textId="77777777" w:rsidR="00F55BDD" w:rsidRDefault="00F55BDD" w:rsidP="00F55BDD">
      <w:pPr>
        <w:jc w:val="both"/>
      </w:pPr>
    </w:p>
    <w:p w14:paraId="693F3509" w14:textId="77777777" w:rsidR="00F55BDD" w:rsidRDefault="00F55BDD" w:rsidP="00F55BDD">
      <w:pPr>
        <w:jc w:val="both"/>
      </w:pPr>
      <w:r>
        <w:t xml:space="preserve">In seiner Arbeit vergleicht </w:t>
      </w:r>
      <w:r w:rsidRPr="00377ADB">
        <w:t xml:space="preserve">Karl-Heinz </w:t>
      </w:r>
      <w:r w:rsidRPr="00377ADB">
        <w:fldChar w:fldCharType="begin"/>
      </w:r>
      <w:r w:rsidRPr="00377ADB">
        <w:instrText xml:space="preserve"> ADDIN EN.CITE &lt;EndNote&gt;&lt;Cite AuthorYear="1"&gt;&lt;Author&gt;Paqué&lt;/Author&gt;&lt;Year&gt;2017&lt;/Year&gt;&lt;RecNum&gt;12&lt;/RecNum&gt;&lt;DisplayText&gt;Paqué (2017)&lt;/DisplayText&gt;&lt;record&gt;&lt;rec-number&gt;12&lt;/rec-number&gt;&lt;foreign-keys&gt;&lt;key app="EN" db-id="rxarr595ifeffje250uvsae99waes9d2a0v0" timestamp="1549539357"&gt;12&lt;/key&gt;&lt;/foreign-keys&gt;&lt;ref-type name="Journal Article"&gt;17&lt;/ref-type&gt;&lt;contributors&gt;&lt;authors&gt;&lt;author&gt;Karl-Heinz Paqué&lt;/author&gt;&lt;/authors&gt;&lt;/contributors&gt;&lt;titles&gt;&lt;title&gt;Die Kehrseite der Globalisierung&lt;/title&gt;&lt;secondary-title&gt;Perspektiven der Wirtschaftspolitik - DE GRUYTER&lt;/secondary-title&gt;&lt;/titles&gt;&lt;periodical&gt;&lt;full-title&gt;Perspektiven der Wirtschaftspolitik - DE GRUYTER&lt;/full-title&gt;&lt;/periodical&gt;&lt;pages&gt;17&lt;/pages&gt;&lt;volume&gt;3&lt;/volume&gt;&lt;number&gt;18&lt;/number&gt;&lt;section&gt;286&lt;/section&gt;&lt;dates&gt;&lt;year&gt;2017&lt;/year&gt;&lt;/dates&gt;&lt;urls&gt;&lt;/urls&gt;&lt;/record&gt;&lt;/Cite&gt;&lt;/EndNote&gt;</w:instrText>
      </w:r>
      <w:r w:rsidRPr="00377ADB">
        <w:fldChar w:fldCharType="separate"/>
      </w:r>
      <w:r w:rsidRPr="00377ADB">
        <w:rPr>
          <w:noProof/>
        </w:rPr>
        <w:t>Paqué (2017)</w:t>
      </w:r>
      <w:r w:rsidRPr="00377ADB">
        <w:fldChar w:fldCharType="end"/>
      </w:r>
      <w:r>
        <w:t xml:space="preserve"> die Anzahl Studierender, der Anzahl Universitäten in einem Land und differenziert aber auch zwischen erlerntem Wissen und transferiertem Wissen. Beides zusammen ergibt eine optimale Mischung aus theoretisch und praktisch erlerntem. Gerade in diesem Umfeld können KMU in der Schweiz durch das duale Bildungssystem profitieren, wie auch Menschen durch ‘</w:t>
      </w:r>
      <w:proofErr w:type="spellStart"/>
      <w:r w:rsidRPr="00764844">
        <w:t>Continuous</w:t>
      </w:r>
      <w:proofErr w:type="spellEnd"/>
      <w:r w:rsidRPr="001C3CAA">
        <w:t xml:space="preserve"> Learning</w:t>
      </w:r>
      <w:r>
        <w:t>’.</w:t>
      </w:r>
    </w:p>
    <w:p w14:paraId="38E2912E" w14:textId="77777777" w:rsidR="00F55BDD" w:rsidRDefault="00F55BDD" w:rsidP="00F55BDD">
      <w:pPr>
        <w:jc w:val="both"/>
      </w:pPr>
    </w:p>
    <w:p w14:paraId="66E875AA" w14:textId="77777777" w:rsidR="00F55BDD" w:rsidRDefault="00F55BDD" w:rsidP="00F55BDD">
      <w:pPr>
        <w:jc w:val="both"/>
      </w:pPr>
      <w:r w:rsidRPr="00377ADB">
        <w:t xml:space="preserve">Gemäss der Studie von </w:t>
      </w:r>
      <w:proofErr w:type="spellStart"/>
      <w:r w:rsidRPr="00377ADB">
        <w:t>Hillmert</w:t>
      </w:r>
      <w:proofErr w:type="spellEnd"/>
      <w:r w:rsidRPr="00377ADB">
        <w:t xml:space="preserve"> Steffen und Marita Jacob ist der Trend von Mehrfachausbil</w:t>
      </w:r>
      <w:r>
        <w:t xml:space="preserve">dungen zunehmend. Klar ersichtlich sei, dass die Menschen eine höhere Qualifizierung im </w:t>
      </w:r>
      <w:r>
        <w:lastRenderedPageBreak/>
        <w:t xml:space="preserve">Berufsfeld anstreben. Diese Kompetenzentwicklung im Berufsfeld ist aber nicht nur auf Personen beschränkt, sondern auch Firmen sind interessiert daran kompetente Mitarbeitende zu haben. Gerade dieser Wunsch der arbeitenden Personen zur Entwicklung von Kompetenzen sollte daher als eine Chance für KMUs verstanden werden </w:t>
      </w:r>
      <w:r>
        <w:fldChar w:fldCharType="begin"/>
      </w:r>
      <w:r>
        <w:instrText xml:space="preserve"> ADDIN EN.CITE &lt;EndNote&gt;&lt;Cite&gt;&lt;Author&gt;Hillmert&lt;/Author&gt;&lt;Year&gt;2003&lt;/Year&gt;&lt;RecNum&gt;13&lt;/RecNum&gt;&lt;DisplayText&gt;(Hillmert &amp;amp; Jacob, 2003)&lt;/DisplayText&gt;&lt;record&gt;&lt;rec-number&gt;13&lt;/rec-number&gt;&lt;foreign-keys&gt;&lt;key app="EN" db-id="rxarr595ifeffje250uvsae99waes9d2a0v0" timestamp="1549539707"&gt;13&lt;/key&gt;&lt;/foreign-keys&gt;&lt;ref-type name="Journal Article"&gt;17&lt;/ref-type&gt;&lt;contributors&gt;&lt;authors&gt;&lt;author&gt;Steffen Hillmert&lt;/author&gt;&lt;author&gt;Marita Jacob&lt;/author&gt;&lt;/authors&gt;&lt;/contributors&gt;&lt;titles&gt;&lt;title&gt;Bildungsprozesse zwischen Diskontinuität und Karriere: Das Phänomen der Mehrfachausbildungen&lt;/title&gt;&lt;secondary-title&gt;Zeitschrift für Soziologie&lt;/secondary-title&gt;&lt;/titles&gt;&lt;periodical&gt;&lt;full-title&gt;Zeitschrift für Soziologie&lt;/full-title&gt;&lt;/periodical&gt;&lt;pages&gt;21&lt;/pages&gt;&lt;volume&gt;4&lt;/volume&gt;&lt;number&gt;23&lt;/number&gt;&lt;section&gt;325&lt;/section&gt;&lt;dates&gt;&lt;year&gt;2003&lt;/year&gt;&lt;/dates&gt;&lt;urls&gt;&lt;/urls&gt;&lt;/record&gt;&lt;/Cite&gt;&lt;/EndNote&gt;</w:instrText>
      </w:r>
      <w:r>
        <w:fldChar w:fldCharType="separate"/>
      </w:r>
      <w:r>
        <w:rPr>
          <w:noProof/>
        </w:rPr>
        <w:t>(Hillmert &amp; Jacob, 2003)</w:t>
      </w:r>
      <w:r>
        <w:fldChar w:fldCharType="end"/>
      </w:r>
      <w:r>
        <w:t>.</w:t>
      </w:r>
    </w:p>
    <w:p w14:paraId="7EF6E06F" w14:textId="77777777" w:rsidR="00F55BDD" w:rsidRDefault="00F55BDD" w:rsidP="00F55BDD">
      <w:pPr>
        <w:jc w:val="both"/>
      </w:pPr>
    </w:p>
    <w:p w14:paraId="600CEED2" w14:textId="77777777" w:rsidR="00F55BDD" w:rsidRDefault="00F55BDD" w:rsidP="00F55BDD">
      <w:pPr>
        <w:jc w:val="both"/>
      </w:pPr>
      <w:r>
        <w:t xml:space="preserve">In der Arbeitswelt 4.0 können autonome technische Systeme Arbeitsprozesse übernehmen und dadurch auch der Lernprozess beeinflussen. </w:t>
      </w:r>
      <w:r w:rsidRPr="005907D2">
        <w:t xml:space="preserve">Oleg </w:t>
      </w:r>
      <w:r w:rsidRPr="005907D2">
        <w:fldChar w:fldCharType="begin"/>
      </w:r>
      <w:r w:rsidRPr="005907D2">
        <w:instrText xml:space="preserve"> ADDIN EN.CITE &lt;EndNote&gt;&lt;Cite AuthorYear="1"&gt;&lt;Author&gt;Cernavin&lt;/Author&gt;&lt;Year&gt;2018&lt;/Year&gt;&lt;RecNum&gt;14&lt;/RecNum&gt;&lt;DisplayText&gt;Cernavin (2018)&lt;/DisplayText&gt;&lt;record&gt;&lt;rec-number&gt;14&lt;/rec-number&gt;&lt;foreign-keys&gt;&lt;key app="EN" db-id="rxarr595ifeffje250uvsae99waes9d2a0v0" timestamp="1549539887"&gt;14&lt;/key&gt;&lt;/foreign-keys&gt;&lt;ref-type name="Journal Article"&gt;17&lt;/ref-type&gt;&lt;contributors&gt;&lt;authors&gt;&lt;author&gt;Oleg Cernavin&lt;/author&gt;&lt;/authors&gt;&lt;/contributors&gt;&lt;titles&gt;&lt;title&gt;Ansätze für eine lernförderliche Arbeitsgestaltung 4.0&lt;/title&gt;&lt;secondary-title&gt;Arbeit - DE GRUYTER&lt;/secondary-title&gt;&lt;/titles&gt;&lt;periodical&gt;&lt;full-title&gt;Arbeit - DE GRUYTER&lt;/full-title&gt;&lt;/periodical&gt;&lt;pages&gt;21&lt;/pages&gt;&lt;volume&gt;4&lt;/volume&gt;&lt;number&gt;27&lt;/number&gt;&lt;section&gt;295&lt;/section&gt;&lt;dates&gt;&lt;year&gt;2018&lt;/year&gt;&lt;/dates&gt;&lt;urls&gt;&lt;/urls&gt;&lt;/record&gt;&lt;/Cite&gt;&lt;/EndNote&gt;</w:instrText>
      </w:r>
      <w:r w:rsidRPr="005907D2">
        <w:fldChar w:fldCharType="separate"/>
      </w:r>
      <w:r w:rsidRPr="005907D2">
        <w:rPr>
          <w:noProof/>
        </w:rPr>
        <w:t>Cernavin (2018)</w:t>
      </w:r>
      <w:r w:rsidRPr="005907D2">
        <w:fldChar w:fldCharType="end"/>
      </w:r>
      <w:r>
        <w:t xml:space="preserve"> Schreibt:</w:t>
      </w:r>
    </w:p>
    <w:p w14:paraId="6B32C8BA" w14:textId="77777777" w:rsidR="00F55BDD" w:rsidRDefault="00F55BDD" w:rsidP="00F55BDD">
      <w:pPr>
        <w:jc w:val="both"/>
      </w:pPr>
    </w:p>
    <w:p w14:paraId="164B6AA1" w14:textId="77777777" w:rsidR="00F55BDD" w:rsidRDefault="00F55BDD" w:rsidP="00F55BDD">
      <w:pPr>
        <w:ind w:left="720"/>
        <w:jc w:val="both"/>
        <w:rPr>
          <w:i/>
        </w:rPr>
      </w:pPr>
      <w:r w:rsidRPr="00AA000A">
        <w:rPr>
          <w:i/>
        </w:rPr>
        <w:t>"Die mit dieser Entwicklung verbundenen Ambivalenzen eröffnen Gestalt</w:t>
      </w:r>
      <w:r>
        <w:rPr>
          <w:i/>
        </w:rPr>
        <w:t>u</w:t>
      </w:r>
      <w:r w:rsidRPr="00AA000A">
        <w:rPr>
          <w:i/>
        </w:rPr>
        <w:t>ngsmöglichkeiten für ein lernförderliches Arbeiten. Die neuen Technologien können aber sowohl zu neuen autoritären Strukturen als auch zu einer produktiven, humanen und partizipativen Förderung der ref</w:t>
      </w:r>
      <w:r>
        <w:rPr>
          <w:i/>
        </w:rPr>
        <w:t>lexiven Handlungsfähigkeit und d</w:t>
      </w:r>
      <w:r w:rsidRPr="00AA000A">
        <w:rPr>
          <w:i/>
        </w:rPr>
        <w:t>er beruflichen Handlungskompetenz führen."</w:t>
      </w:r>
    </w:p>
    <w:p w14:paraId="66465B0F" w14:textId="77777777" w:rsidR="00F55BDD" w:rsidRDefault="00F55BDD" w:rsidP="00F55BDD">
      <w:pPr>
        <w:jc w:val="both"/>
        <w:rPr>
          <w:i/>
        </w:rPr>
      </w:pPr>
    </w:p>
    <w:p w14:paraId="34202D9C" w14:textId="77777777" w:rsidR="00F55BDD" w:rsidRDefault="00F55BDD" w:rsidP="00F55BDD">
      <w:pPr>
        <w:jc w:val="both"/>
      </w:pPr>
      <w:r>
        <w:t xml:space="preserve">Als Beispiel hierzu dient die Fliessband Arbeit welche durch aufkommende Technologien zunehmend von Robotern durchgeführt werden. Ein Ingenieur eine Ingenieurin entwickelt Algorithmen für solche Produktionsroboter welche angepasst sind auf den täglichen Produktionsbedarf, wie auch für den Verpackungsroboter am Ende der Produktionslinie. Diese Person ist nun generell zuständig für das Produkt und hat somit auch Verantwortung für das Team im Tagesgeschäft. Die Person welche zuvor die monotone Fliessbandarbeit durchführte ist nun vielmehr für die Qualitätskontrolle der fertiggestellten Produkte verantwortlich, für die operative Durchführung des täglichen Geschäftes und benötigt somit viel mehr Firmen internes Wissen wie die Anforderungen an das Produkt, und auch Verständnis für die eingesetzte Technologie, sollte eine Störung bei einem Roboter eintreten </w:t>
      </w:r>
      <w:r>
        <w:fldChar w:fldCharType="begin"/>
      </w:r>
      <w:r>
        <w:instrText xml:space="preserve"> ADDIN EN.CITE &lt;EndNote&gt;&lt;Cite&gt;&lt;Author&gt;Ranz&lt;/Author&gt;&lt;Year&gt;2015&lt;/Year&gt;&lt;RecNum&gt;17&lt;/RecNum&gt;&lt;DisplayText&gt;(Ranz, Schuhmacher, &amp;amp; Hummel, 2015)&lt;/DisplayText&gt;&lt;record&gt;&lt;rec-number&gt;17&lt;/rec-number&gt;&lt;foreign-keys&gt;&lt;key app="EN" db-id="rxarr595ifeffje250uvsae99waes9d2a0v0" timestamp="1549540968"&gt;17&lt;/key&gt;&lt;/foreign-keys&gt;&lt;ref-type name="Conference Proceedings"&gt;10&lt;/ref-type&gt;&lt;contributors&gt;&lt;authors&gt;&lt;author&gt;Fabian Ranz&lt;/author&gt;&lt;author&gt;Jan Schuhmacher&lt;/author&gt;&lt;author&gt;Vera Hummel&lt;/author&gt;&lt;/authors&gt;&lt;/contributors&gt;&lt;titles&gt;&lt;title&gt;Competence development for collaborative work systems in learning factories&lt;/title&gt;&lt;secondary-title&gt;Industrial and Systmes Engineering Research Conference&lt;/secondary-title&gt;&lt;/titles&gt;&lt;pages&gt;2273 - 2282&lt;/pages&gt;&lt;dates&gt;&lt;year&gt;2015&lt;/year&gt;&lt;/dates&gt;&lt;urls&gt;&lt;/urls&gt;&lt;/record&gt;&lt;/Cite&gt;&lt;/EndNote&gt;</w:instrText>
      </w:r>
      <w:r>
        <w:fldChar w:fldCharType="separate"/>
      </w:r>
      <w:r>
        <w:rPr>
          <w:noProof/>
        </w:rPr>
        <w:t>(Ranz, Schuhmacher, &amp; Hummel, 2015)</w:t>
      </w:r>
      <w:r>
        <w:fldChar w:fldCharType="end"/>
      </w:r>
      <w:r>
        <w:t>.</w:t>
      </w:r>
    </w:p>
    <w:p w14:paraId="5182875F" w14:textId="77777777" w:rsidR="00F55BDD" w:rsidRDefault="00F55BDD" w:rsidP="00F55BDD">
      <w:pPr>
        <w:jc w:val="both"/>
      </w:pPr>
    </w:p>
    <w:p w14:paraId="17902F37" w14:textId="77777777" w:rsidR="00F55BDD" w:rsidRDefault="00F55BDD" w:rsidP="00F55BDD">
      <w:pPr>
        <w:jc w:val="both"/>
      </w:pPr>
      <w:r>
        <w:t>In diesem Beispiel zeigt sich die Kombination von erlerntem und transferiertem Wissen. Grundlegendes Verständnis für die Erstellung von Algorithmen oder die Qualitätskontrolle ist durch die schulische Ausbildung gegeben. Teamführung sowie Risikomanagement bei den Robotern im Tagesgeschäft kann durch firmeninterne Weiterbildungen dem Menschen mehr Selbstwertgefühl bringen, wie auch das ‘</w:t>
      </w:r>
      <w:proofErr w:type="spellStart"/>
      <w:r>
        <w:t>Know-How</w:t>
      </w:r>
      <w:proofErr w:type="spellEnd"/>
      <w:r>
        <w:t xml:space="preserve">’ firmenintern behalten </w:t>
      </w:r>
      <w:r>
        <w:fldChar w:fldCharType="begin"/>
      </w:r>
      <w:r>
        <w:instrText xml:space="preserve"> ADDIN EN.CITE &lt;EndNote&gt;&lt;Cite&gt;&lt;Author&gt;Oesterreich&lt;/Author&gt;&lt;Year&gt;2014&lt;/Year&gt;&lt;RecNum&gt;20&lt;/RecNum&gt;&lt;DisplayText&gt;(Oesterreich, 2014)&lt;/DisplayText&gt;&lt;record&gt;&lt;rec-number&gt;20&lt;/rec-number&gt;&lt;foreign-keys&gt;&lt;key app="EN" db-id="rxarr595ifeffje250uvsae99waes9d2a0v0" timestamp="1549542581"&gt;20&lt;/key&gt;&lt;/foreign-keys&gt;&lt;ref-type name="Magazine Article"&gt;19&lt;/ref-type&gt;&lt;contributors&gt;&lt;authors&gt;&lt;author&gt;Sabine von Oesterreich&lt;/author&gt;&lt;/authors&gt;&lt;/contributors&gt;&lt;titles&gt;&lt;title&gt;Die Glücksformel&lt;/title&gt;&lt;secondary-title&gt;Haufe Akademie&lt;/secondary-title&gt;&lt;/titles&gt;&lt;pages&gt;2&lt;/pages&gt;&lt;dates&gt;&lt;year&gt;2014&lt;/year&gt;&lt;/dates&gt;&lt;urls&gt;&lt;/urls&gt;&lt;/record&gt;&lt;/Cite&gt;&lt;/EndNote&gt;</w:instrText>
      </w:r>
      <w:r>
        <w:fldChar w:fldCharType="separate"/>
      </w:r>
      <w:r>
        <w:rPr>
          <w:noProof/>
        </w:rPr>
        <w:t>(Oesterreich, 2014)</w:t>
      </w:r>
      <w:r>
        <w:fldChar w:fldCharType="end"/>
      </w:r>
      <w:r>
        <w:t xml:space="preserve">. </w:t>
      </w:r>
    </w:p>
    <w:p w14:paraId="11701372" w14:textId="77777777" w:rsidR="00F55BDD" w:rsidRPr="00AA000A" w:rsidRDefault="00F55BDD" w:rsidP="00F55BDD">
      <w:pPr>
        <w:jc w:val="both"/>
      </w:pPr>
      <w:r>
        <w:t xml:space="preserve"> </w:t>
      </w:r>
    </w:p>
    <w:p w14:paraId="13A6B450" w14:textId="77777777" w:rsidR="00F55BDD" w:rsidRDefault="00F55BDD" w:rsidP="00F55BDD">
      <w:pPr>
        <w:jc w:val="both"/>
      </w:pPr>
      <w:r>
        <w:t xml:space="preserve">Dieser Trend der Weiterbildung, der Aneignung von Kompetenzen in der heutigen Gesellschaft ist somit begründet, wodurch herkömmliche Ordnungen wegfallen und Individuen immer flexibler und anpassungsfähiger sein müssen </w:t>
      </w:r>
      <w:r>
        <w:fldChar w:fldCharType="begin"/>
      </w:r>
      <w:r>
        <w:instrText xml:space="preserve"> ADDIN EN.CITE &lt;EndNote&gt;&lt;Cite&gt;&lt;Author&gt;ZukunftsInstitut&lt;/Author&gt;&lt;Year&gt;2017&lt;/Year&gt;&lt;RecNum&gt;16&lt;/RecNum&gt;&lt;DisplayText&gt;(ZukunftsInstitut, 2017)&lt;/DisplayText&gt;&lt;record&gt;&lt;rec-number&gt;16&lt;/rec-number&gt;&lt;foreign-keys&gt;&lt;key app="EN" db-id="rxarr595ifeffje250uvsae99waes9d2a0v0" timestamp="1549540712"&gt;16&lt;/key&gt;&lt;/foreign-keys&gt;&lt;ref-type name="Magazine Article"&gt;19&lt;/ref-type&gt;&lt;contributors&gt;&lt;authors&gt;&lt;author&gt;ZukunftsInstitut&lt;/author&gt;&lt;/authors&gt;&lt;/contributors&gt;&lt;titles&gt;&lt;title&gt;Liquid Youth: Jugend neu beobachten&lt;/title&gt;&lt;secondary-title&gt;ZukunftsInstitut&lt;/secondary-title&gt;&lt;/titles&gt;&lt;pages&gt;5&lt;/pages&gt;&lt;dates&gt;&lt;year&gt;2017&lt;/year&gt;&lt;/dates&gt;&lt;urls&gt;&lt;/urls&gt;&lt;/record&gt;&lt;/Cite&gt;&lt;/EndNote&gt;</w:instrText>
      </w:r>
      <w:r>
        <w:fldChar w:fldCharType="separate"/>
      </w:r>
      <w:r>
        <w:rPr>
          <w:noProof/>
        </w:rPr>
        <w:t>(ZukunftsInstitut, 2017)</w:t>
      </w:r>
      <w:r>
        <w:fldChar w:fldCharType="end"/>
      </w:r>
      <w:r>
        <w:t xml:space="preserve">. Gerade in diesem Kontext treten häufig Generationenkonflikte auf. Es konnte gezeigt werden, dass in Schweizer KMUs zwischen den über 60-jährigen Führungskräften und den Altersgruppen zwischen 30 und 59 eine zunehmend differenzierte Betrachtung unterschiedlicher Arbeitsleistungsdimensionen entstehen. Die über 60-jährigen sehen sich zudem selbst als weniger Lern- und Anpassungsfähig </w:t>
      </w:r>
      <w:r>
        <w:fldChar w:fldCharType="begin"/>
      </w:r>
      <w:r>
        <w:instrText xml:space="preserve"> ADDIN EN.CITE &lt;EndNote&gt;&lt;Cite&gt;&lt;Author&gt;Kluge&lt;/Author&gt;&lt;Year&gt;2006&lt;/Year&gt;&lt;RecNum&gt;15&lt;/RecNum&gt;&lt;DisplayText&gt;(Kluge, 2006)&lt;/DisplayText&gt;&lt;record&gt;&lt;rec-number&gt;15&lt;/rec-number&gt;&lt;foreign-keys&gt;&lt;key app="EN" db-id="rxarr595ifeffje250uvsae99waes9d2a0v0" timestamp="1549540469"&gt;15&lt;/key&gt;&lt;/foreign-keys&gt;&lt;ref-type name="Journal Article"&gt;17&lt;/ref-type&gt;&lt;contributors&gt;&lt;authors&gt;&lt;author&gt;Annette Kluge&lt;/author&gt;&lt;/authors&gt;&lt;/contributors&gt;&lt;titles&gt;&lt;title&gt;Die Einstellungen zur Leistungs-, Lern- und Anpassungsfähigkeit älterer Arbeitnehmer/-innen und die subjektiv erlebte Diskriminierung - eine Untersuchung in Schweizer Unternehmen&lt;/title&gt;&lt;/titles&gt;&lt;pages&gt;15&lt;/pages&gt;&lt;volume&gt;1&lt;/volume&gt;&lt;number&gt;15&lt;/number&gt;&lt;section&gt;3&lt;/section&gt;&lt;dates&gt;&lt;year&gt;2006&lt;/year&gt;&lt;/dates&gt;&lt;urls&gt;&lt;/urls&gt;&lt;/record&gt;&lt;/Cite&gt;&lt;/EndNote&gt;</w:instrText>
      </w:r>
      <w:r>
        <w:fldChar w:fldCharType="separate"/>
      </w:r>
      <w:r>
        <w:rPr>
          <w:noProof/>
        </w:rPr>
        <w:t>(Kluge, 2006)</w:t>
      </w:r>
      <w:r>
        <w:fldChar w:fldCharType="end"/>
      </w:r>
      <w:r>
        <w:t>.</w:t>
      </w:r>
    </w:p>
    <w:p w14:paraId="7D6027DE" w14:textId="77777777" w:rsidR="00F55BDD" w:rsidRDefault="00F55BDD" w:rsidP="00F55BDD">
      <w:pPr>
        <w:jc w:val="both"/>
      </w:pPr>
    </w:p>
    <w:p w14:paraId="6CE66270" w14:textId="77777777" w:rsidR="00F55BDD" w:rsidRPr="00FC510A" w:rsidRDefault="00F55BDD" w:rsidP="00F55BDD">
      <w:pPr>
        <w:jc w:val="both"/>
      </w:pPr>
      <w:r>
        <w:t xml:space="preserve">Ein weiterer wichtiger Punkt ist, dass der Mensch der wichtigste Wertschöpfungsfaktor ist, was viele in der Wirtschaft vergessen. Der Mensch kann Vertrauen generieren, Flexibilität gegenüber dem Kunden der Kundin zeigen, soziale Beziehungen knüpfen oder dieses Netzwerk auch nutzen und mit komplexen Situationen umgehen </w:t>
      </w:r>
      <w:r>
        <w:fldChar w:fldCharType="begin"/>
      </w:r>
      <w:r>
        <w:instrText xml:space="preserve"> ADDIN EN.CITE &lt;EndNote&gt;&lt;Cite&gt;&lt;Author&gt;Huchler&lt;/Author&gt;&lt;Year&gt;2017&lt;/Year&gt;&lt;RecNum&gt;18&lt;/RecNum&gt;&lt;DisplayText&gt;(Huchler &amp;amp; Rhein, 2017)&lt;/DisplayText&gt;&lt;record&gt;&lt;rec-number&gt;18&lt;/rec-number&gt;&lt;foreign-keys&gt;&lt;key app="EN" db-id="rxarr595ifeffje250uvsae99waes9d2a0v0" timestamp="1549541189"&gt;18&lt;/key&gt;&lt;/foreign-keys&gt;&lt;ref-type name="Journal Article"&gt;17&lt;/ref-type&gt;&lt;contributors&gt;&lt;authors&gt;&lt;author&gt;Norbert Huchler&lt;/author&gt;&lt;author&gt;Philipp Rhein&lt;/author&gt;&lt;/authors&gt;&lt;/contributors&gt;&lt;titles&gt;&lt;title&gt;Arbeitshandeln und der digitale Wandel von kleinen und mittlern Unternehmen&lt;/title&gt;&lt;secondary-title&gt;Arbeit - DE GRUYTER&lt;/secondary-title&gt;&lt;/titles&gt;&lt;periodical&gt;&lt;full-title&gt;Arbeit - DE GRUYTER&lt;/full-title&gt;&lt;/periodical&gt;&lt;pages&gt;27&lt;/pages&gt;&lt;volume&gt;3-4&lt;/volume&gt;&lt;number&gt;26&lt;/number&gt;&lt;section&gt;287&lt;/section&gt;&lt;dates&gt;&lt;year&gt;2017&lt;/year&gt;&lt;/dates&gt;&lt;urls&gt;&lt;/urls&gt;&lt;/record&gt;&lt;/Cite&gt;&lt;/EndNote&gt;</w:instrText>
      </w:r>
      <w:r>
        <w:fldChar w:fldCharType="separate"/>
      </w:r>
      <w:r>
        <w:rPr>
          <w:noProof/>
        </w:rPr>
        <w:t>(Huchler &amp; Rhein, 2017)</w:t>
      </w:r>
      <w:r>
        <w:fldChar w:fldCharType="end"/>
      </w:r>
      <w:r>
        <w:t xml:space="preserve">. Folglich </w:t>
      </w:r>
      <w:r>
        <w:lastRenderedPageBreak/>
        <w:t xml:space="preserve">ist klar, dass die Digitalen Transformation vielmehr die Veränderung hin zu einer neuen Geschäfts- und Firmenkultur begünstigt und auch fordert. Diese Veränderung sollte sich aber am tatsächlichen Bedarf des jeweiligen Unternehmens orientieren. </w:t>
      </w:r>
    </w:p>
    <w:p w14:paraId="5D5B4704" w14:textId="77777777" w:rsidR="00F55BDD" w:rsidRDefault="00F55BDD" w:rsidP="00F55BDD">
      <w:pPr>
        <w:jc w:val="both"/>
      </w:pPr>
    </w:p>
    <w:p w14:paraId="11C046B0" w14:textId="77777777" w:rsidR="00F55BDD" w:rsidRDefault="00F55BDD" w:rsidP="00F55BDD">
      <w:pPr>
        <w:jc w:val="both"/>
      </w:pPr>
      <w:r>
        <w:t>Der Wertewandel in der heutigen Gesellschaft innerhalb der Schweiz mit Bezug zur Arbeitstätigkeit hat sich deutlich verändert zu den Kriegs- und Nachkriegsgeneration. Die Menschen suchen sich gezielt eine Anstellung, hinterfragen den Arbeitgeber kritisch durch das Konsultieren von Tools wie ‘</w:t>
      </w:r>
      <w:proofErr w:type="spellStart"/>
      <w:r w:rsidRPr="00D1201D">
        <w:rPr>
          <w:i/>
        </w:rPr>
        <w:t>Glasdoor</w:t>
      </w:r>
      <w:proofErr w:type="spellEnd"/>
      <w:r w:rsidRPr="00D1201D">
        <w:t>’</w:t>
      </w:r>
      <w:r>
        <w:t xml:space="preserve"> oder Kontaktieren über die sozialen Medien Angestellte und ehemalige Mitarbeitende einer Firma. Dabei spielen persönliche, zwischenmenschliche aber auch betriebliche Prämissen und Wertvorstellungen die wichtigste Rolle </w:t>
      </w:r>
      <w:r>
        <w:fldChar w:fldCharType="begin"/>
      </w:r>
      <w:r>
        <w:instrText xml:space="preserve"> ADDIN EN.CITE &lt;EndNote&gt;&lt;Cite&gt;&lt;Author&gt;Malik&lt;/Author&gt;&lt;Year&gt;2017&lt;/Year&gt;&lt;RecNum&gt;19&lt;/RecNum&gt;&lt;DisplayText&gt;(Malik &amp;amp; Lenka, 2017)&lt;/DisplayText&gt;&lt;record&gt;&lt;rec-number&gt;19&lt;/rec-number&gt;&lt;foreign-keys&gt;&lt;key app="EN" db-id="rxarr595ifeffje250uvsae99waes9d2a0v0" timestamp="1549541464"&gt;19&lt;/key&gt;&lt;/foreign-keys&gt;&lt;ref-type name="Journal Article"&gt;17&lt;/ref-type&gt;&lt;contributors&gt;&lt;authors&gt;&lt;author&gt;Pooja Malik&lt;/author&gt;&lt;author&gt;Usha Lenka&lt;/author&gt;&lt;/authors&gt;&lt;/contributors&gt;&lt;titles&gt;&lt;title&gt;Integrating antecedents of workplace deviance: Utilizing AHP approach&lt;/title&gt;&lt;secondary-title&gt;Journal of Indian Business Research&lt;/secondary-title&gt;&lt;/titles&gt;&lt;periodical&gt;&lt;full-title&gt;Journal of Indian Business Research&lt;/full-title&gt;&lt;/periodical&gt;&lt;pages&gt;22&lt;/pages&gt;&lt;volume&gt;10&lt;/volume&gt;&lt;number&gt;1&lt;/number&gt;&lt;section&gt;101&lt;/section&gt;&lt;dates&gt;&lt;year&gt;2017&lt;/year&gt;&lt;/dates&gt;&lt;urls&gt;&lt;/urls&gt;&lt;/record&gt;&lt;/Cite&gt;&lt;/EndNote&gt;</w:instrText>
      </w:r>
      <w:r>
        <w:fldChar w:fldCharType="separate"/>
      </w:r>
      <w:r>
        <w:rPr>
          <w:noProof/>
        </w:rPr>
        <w:t>(Malik &amp; Lenka, 2017)</w:t>
      </w:r>
      <w:r>
        <w:fldChar w:fldCharType="end"/>
      </w:r>
      <w:r>
        <w:t xml:space="preserve">. Der Begriff ‘Work-Life-Balance’ ist hierbei allgegenwärtig und wird von den Menschen in der heutigen Arbeitswelt am Meisten gefordert. Doch was heisst dies genau? </w:t>
      </w:r>
    </w:p>
    <w:p w14:paraId="18648670" w14:textId="77777777" w:rsidR="00F55BDD" w:rsidRDefault="00F55BDD" w:rsidP="00F55BDD">
      <w:pPr>
        <w:jc w:val="both"/>
      </w:pPr>
    </w:p>
    <w:p w14:paraId="63862883" w14:textId="77777777" w:rsidR="00F55BDD" w:rsidRDefault="00F55BDD" w:rsidP="00F55BDD">
      <w:pPr>
        <w:jc w:val="both"/>
      </w:pPr>
      <w:r>
        <w:t xml:space="preserve">Gemessen am Trend der Weiterbildung zur Kompetenzentwicklung welche Frauen und Männer gleichermassen gepackt hat, führt zu einer sehr interessanten Personengruppe: Karriereorientiert mit dem Wunsche sich selbst einen Namen zu machen, sich zu festigen in der Berufswelt. Weiterentwicklungsmöglichkeiten im Berufsfeld steht dabei an erster Position. </w:t>
      </w:r>
    </w:p>
    <w:p w14:paraId="2CCD21C7" w14:textId="77777777" w:rsidR="00F55BDD" w:rsidRDefault="00F55BDD" w:rsidP="00F55BDD">
      <w:pPr>
        <w:jc w:val="both"/>
      </w:pPr>
    </w:p>
    <w:p w14:paraId="54959041" w14:textId="77777777" w:rsidR="00F55BDD" w:rsidRDefault="00F55BDD" w:rsidP="00F55BDD">
      <w:pPr>
        <w:jc w:val="both"/>
      </w:pPr>
      <w:r>
        <w:t xml:space="preserve">Dieser Gruppe von Menschen sind Faktoren wie die Arbeitszeitflexibilität, Job-Kompetenz, Mitarbeitenden Support, wie wird mit Diskriminierung in der Firma umgegangen, und Flexibilität sehr wichtig </w:t>
      </w:r>
      <w:r>
        <w:fldChar w:fldCharType="begin"/>
      </w:r>
      <w:r>
        <w:instrText xml:space="preserve"> ADDIN EN.CITE &lt;EndNote&gt;&lt;Cite&gt;&lt;Author&gt;Kundu&lt;/Author&gt;&lt;Year&gt;2016&lt;/Year&gt;&lt;RecNum&gt;21&lt;/RecNum&gt;&lt;DisplayText&gt;(Kundu, Phogat, Datta, &amp;amp; Gahlawat, 2016)&lt;/DisplayText&gt;&lt;record&gt;&lt;rec-number&gt;21&lt;/rec-number&gt;&lt;foreign-keys&gt;&lt;key app="EN" db-id="rxarr595ifeffje250uvsae99waes9d2a0v0" timestamp="1549542866"&gt;21&lt;/key&gt;&lt;/foreign-keys&gt;&lt;ref-type name="Journal Article"&gt;17&lt;/ref-type&gt;&lt;contributors&gt;&lt;authors&gt;&lt;author&gt;Subhash C. Kundu&lt;/author&gt;&lt;author&gt;Rina S. Phogat&lt;/author&gt;&lt;author&gt;Saroj Kumar Datta&lt;/author&gt;&lt;author&gt;Neha Gahlawat&lt;/author&gt;&lt;/authors&gt;&lt;/contributors&gt;&lt;titles&gt;&lt;title&gt;Impact of workplace characteristics on work-family conflict of dual-career couples&lt;/title&gt;&lt;secondary-title&gt;International Journal of Organizational Analysis&lt;/secondary-title&gt;&lt;/titles&gt;&lt;periodical&gt;&lt;full-title&gt;International Journal of Organizational Analysis&lt;/full-title&gt;&lt;/periodical&gt;&lt;pages&gt;25&lt;/pages&gt;&lt;volume&gt;24&lt;/volume&gt;&lt;number&gt;5&lt;/number&gt;&lt;section&gt;883&lt;/section&gt;&lt;dates&gt;&lt;year&gt;2016&lt;/year&gt;&lt;/dates&gt;&lt;urls&gt;&lt;/urls&gt;&lt;/record&gt;&lt;/Cite&gt;&lt;/EndNote&gt;</w:instrText>
      </w:r>
      <w:r>
        <w:fldChar w:fldCharType="separate"/>
      </w:r>
      <w:r>
        <w:rPr>
          <w:noProof/>
        </w:rPr>
        <w:t>(Kundu, Phogat, Datta, &amp; Gahlawat, 2016)</w:t>
      </w:r>
      <w:r>
        <w:fldChar w:fldCharType="end"/>
      </w:r>
      <w:r>
        <w:t xml:space="preserve">. Folglich ist es nicht wunderlich dass ein Trend zu beobachten ist, welcher von einem flexiblen Arbeitsort zu einem überall Arbeitsort hinführt </w:t>
      </w:r>
      <w:r>
        <w:fldChar w:fldCharType="begin"/>
      </w:r>
      <w:r>
        <w:instrText xml:space="preserve"> ADDIN EN.CITE &lt;EndNote&gt;&lt;Cite&gt;&lt;Author&gt;Polycom&lt;/Author&gt;&lt;Year&gt;2018&lt;/Year&gt;&lt;RecNum&gt;22&lt;/RecNum&gt;&lt;DisplayText&gt;(Polycom, 2018)&lt;/DisplayText&gt;&lt;record&gt;&lt;rec-number&gt;22&lt;/rec-number&gt;&lt;foreign-keys&gt;&lt;key app="EN" db-id="rxarr595ifeffje250uvsae99waes9d2a0v0" timestamp="1549543133"&gt;22&lt;/key&gt;&lt;/foreign-keys&gt;&lt;ref-type name="Electronic Article"&gt;43&lt;/ref-type&gt;&lt;contributors&gt;&lt;authors&gt;&lt;author&gt;Polycom&lt;/author&gt;&lt;/authors&gt;&lt;/contributors&gt;&lt;titles&gt;&lt;title&gt;Die Arbeitswelt im Wandel&lt;/title&gt;&lt;secondary-title&gt;Digital Whitepaper&lt;/secondary-title&gt;&lt;/titles&gt;&lt;periodical&gt;&lt;full-title&gt;Digital Whitepaper&lt;/full-title&gt;&lt;/periodical&gt;&lt;pages&gt;8&lt;/pages&gt;&lt;dates&gt;&lt;year&gt;2018&lt;/year&gt;&lt;/dates&gt;&lt;work-type&gt;White Paper&lt;/work-type&gt;&lt;urls&gt;&lt;related-urls&gt;&lt;url&gt;http://www.polycom.de/content/dam/polycom/common/documents/whitepapers/changing-needs-of-the-workplace-whitepaper-de.pdf. &lt;/url&gt;&lt;/related-urls&gt;&lt;/urls&gt;&lt;/record&gt;&lt;/Cite&gt;&lt;/EndNote&gt;</w:instrText>
      </w:r>
      <w:r>
        <w:fldChar w:fldCharType="separate"/>
      </w:r>
      <w:r>
        <w:rPr>
          <w:noProof/>
        </w:rPr>
        <w:t>(Polycom, 2018)</w:t>
      </w:r>
      <w:r>
        <w:fldChar w:fldCharType="end"/>
      </w:r>
      <w:r>
        <w:t xml:space="preserve"> &amp; </w:t>
      </w:r>
      <w:r>
        <w:fldChar w:fldCharType="begin"/>
      </w:r>
      <w:r>
        <w:instrText xml:space="preserve"> ADDIN EN.CITE &lt;EndNote&gt;&lt;Cite&gt;&lt;Author&gt;Kunesch&lt;/Author&gt;&lt;Year&gt;2016&lt;/Year&gt;&lt;RecNum&gt;43&lt;/RecNum&gt;&lt;DisplayText&gt;(Kunesch &amp;amp; Riedinger, 2016)&lt;/DisplayText&gt;&lt;record&gt;&lt;rec-number&gt;43&lt;/rec-number&gt;&lt;foreign-keys&gt;&lt;key app="EN" db-id="rxarr595ifeffje250uvsae99waes9d2a0v0" timestamp="1549568433"&gt;43&lt;/key&gt;&lt;/foreign-keys&gt;&lt;ref-type name="Journal Article"&gt;17&lt;/ref-type&gt;&lt;contributors&gt;&lt;authors&gt;&lt;author&gt;Uli Kunesch&lt;/author&gt;&lt;author&gt;Heike Riedinger&lt;/author&gt;&lt;/authors&gt;&lt;/contributors&gt;&lt;titles&gt;&lt;title&gt;Auf dem Weg ins Liquid-Work Zeitalter&lt;/title&gt;&lt;/titles&gt;&lt;pages&gt;20&lt;/pages&gt;&lt;dates&gt;&lt;year&gt;2016&lt;/year&gt;&lt;/dates&gt;&lt;work-type&gt;White Paper&lt;/work-type&gt;&lt;urls&gt;&lt;pdf-urls&gt;&lt;url&gt;file://C:\Users\mathias.binz\Desktop\Projekte\Projekt mit Marc\Projekt Buchbeitrag\_Buchbeitrag\Literaturrecherche\White Papers\Technologie\DL_WP_Liquid-Work_DWP_button.pdf&lt;/url&gt;&lt;/pdf-urls&gt;&lt;/urls&gt;&lt;/record&gt;&lt;/Cite&gt;&lt;/EndNote&gt;</w:instrText>
      </w:r>
      <w:r>
        <w:fldChar w:fldCharType="separate"/>
      </w:r>
      <w:r>
        <w:rPr>
          <w:noProof/>
        </w:rPr>
        <w:t>(Kunesch &amp; Riedinger, 2016)</w:t>
      </w:r>
      <w:r>
        <w:fldChar w:fldCharType="end"/>
      </w:r>
      <w:r>
        <w:t xml:space="preserve"> &amp; </w:t>
      </w:r>
      <w:r>
        <w:fldChar w:fldCharType="begin"/>
      </w:r>
      <w:r>
        <w:instrText xml:space="preserve"> ADDIN EN.CITE &lt;EndNote&gt;&lt;Cite&gt;&lt;Author&gt;Innovaphone&lt;/Author&gt;&lt;Year&gt;2018&lt;/Year&gt;&lt;RecNum&gt;24&lt;/RecNum&gt;&lt;DisplayText&gt;(Innovaphone, 2018)&lt;/DisplayText&gt;&lt;record&gt;&lt;rec-number&gt;24&lt;/rec-number&gt;&lt;foreign-keys&gt;&lt;key app="EN" db-id="rxarr595ifeffje250uvsae99waes9d2a0v0" timestamp="1549543641"&gt;24&lt;/key&gt;&lt;/foreign-keys&gt;&lt;ref-type name="Magazine Article"&gt;19&lt;/ref-type&gt;&lt;contributors&gt;&lt;authors&gt;&lt;author&gt;Innovaphone&lt;/author&gt;&lt;/authors&gt;&lt;/contributors&gt;&lt;titles&gt;&lt;title&gt;Anywhere Workplace&lt;/title&gt;&lt;secondary-title&gt;Whitepaper&lt;/secondary-title&gt;&lt;/titles&gt;&lt;pages&gt;10&lt;/pages&gt;&lt;dates&gt;&lt;year&gt;2018&lt;/year&gt;&lt;/dates&gt;&lt;urls&gt;&lt;/urls&gt;&lt;/record&gt;&lt;/Cite&gt;&lt;/EndNote&gt;</w:instrText>
      </w:r>
      <w:r>
        <w:fldChar w:fldCharType="separate"/>
      </w:r>
      <w:r>
        <w:rPr>
          <w:noProof/>
        </w:rPr>
        <w:t>(Innovaphone, 2018)</w:t>
      </w:r>
      <w:r>
        <w:fldChar w:fldCharType="end"/>
      </w:r>
      <w:r>
        <w:t>. Nebst Chancen für den Menschen sich die Arbeit individuell so zu gestalten wie Sie oder Er es wünscht, welches durch die Digitale Transformation ermöglicht werden kann.</w:t>
      </w:r>
    </w:p>
    <w:p w14:paraId="08CBF9F7" w14:textId="77777777" w:rsidR="00F55BDD" w:rsidRDefault="00F55BDD" w:rsidP="00F55BDD">
      <w:pPr>
        <w:jc w:val="both"/>
      </w:pPr>
    </w:p>
    <w:p w14:paraId="14411EDF" w14:textId="77777777" w:rsidR="00F55BDD" w:rsidRDefault="00F55BDD" w:rsidP="00F55BDD">
      <w:pPr>
        <w:jc w:val="both"/>
      </w:pPr>
      <w:r>
        <w:t xml:space="preserve">Es besteht aber ein Risiko welches durch die technologischen Möglichkeiten hervorgerufen werden kann, die Vernachlässigung von Arbeit und Persönlicher Raum, respektive umgekehrt, der Persönliche Raum und die Arbeit. Die permanente Erreichbarkeit auf dem privaten oder geschäftlichen Telefon können zur Last werden wenn der persönliche Raum (Familie, Freunde, Hobbies etc.) nicht berücksichtigt wird </w:t>
      </w:r>
      <w:r>
        <w:fldChar w:fldCharType="begin"/>
      </w:r>
      <w:r>
        <w:instrText xml:space="preserve"> ADDIN EN.CITE &lt;EndNote&gt;&lt;Cite&gt;&lt;Author&gt;Wilson&lt;/Author&gt;&lt;Year&gt;2015&lt;/Year&gt;&lt;RecNum&gt;23&lt;/RecNum&gt;&lt;DisplayText&gt;(Wilson &amp;amp; Baumann, 2015)&lt;/DisplayText&gt;&lt;record&gt;&lt;rec-number&gt;23&lt;/rec-number&gt;&lt;foreign-keys&gt;&lt;key app="EN" db-id="rxarr595ifeffje250uvsae99waes9d2a0v0" timestamp="1549543404"&gt;23&lt;/key&gt;&lt;/foreign-keys&gt;&lt;ref-type name="Journal Article"&gt;17&lt;/ref-type&gt;&lt;contributors&gt;&lt;authors&gt;&lt;author&gt;Kelly Schwind Wilson&lt;/author&gt;&lt;author&gt;Heidi M. Baumann&lt;/author&gt;&lt;/authors&gt;&lt;/contributors&gt;&lt;titles&gt;&lt;title&gt;Capturing a more complete view of employees&amp;apos; lives outside of work: The introduction and development of new interrole conflict constructs.&lt;/title&gt;&lt;secondary-title&gt;Personnel Psychology&lt;/secondary-title&gt;&lt;/titles&gt;&lt;periodical&gt;&lt;full-title&gt;Personnel Psychology&lt;/full-title&gt;&lt;/periodical&gt;&lt;pages&gt;48&lt;/pages&gt;&lt;number&gt;68&lt;/number&gt;&lt;section&gt;235&lt;/section&gt;&lt;dates&gt;&lt;year&gt;2015&lt;/year&gt;&lt;/dates&gt;&lt;orig-pub&gt;Wiley Periodicals Inc.&lt;/orig-pub&gt;&lt;urls&gt;&lt;/urls&gt;&lt;/record&gt;&lt;/Cite&gt;&lt;/EndNote&gt;</w:instrText>
      </w:r>
      <w:r>
        <w:fldChar w:fldCharType="separate"/>
      </w:r>
      <w:r>
        <w:rPr>
          <w:noProof/>
        </w:rPr>
        <w:t>(Wilson &amp; Baumann, 2015)</w:t>
      </w:r>
      <w:r>
        <w:fldChar w:fldCharType="end"/>
      </w:r>
      <w:r>
        <w:t xml:space="preserve">. Folglich benötigt es klare strategische Strukturvorgaben, gegebenenfalls auch juristische, wie und wann heutige technologische Mittel eingesetzt werden um den persönlichen Raum zu schützen </w:t>
      </w:r>
      <w:r>
        <w:fldChar w:fldCharType="begin"/>
      </w:r>
      <w:r>
        <w:instrText xml:space="preserve"> ADDIN EN.CITE &lt;EndNote&gt;&lt;Cite&gt;&lt;Author&gt;Huchler&lt;/Author&gt;&lt;Year&gt;2017&lt;/Year&gt;&lt;RecNum&gt;18&lt;/RecNum&gt;&lt;DisplayText&gt;(Huchler &amp;amp; Rhein, 2017)&lt;/DisplayText&gt;&lt;record&gt;&lt;rec-number&gt;18&lt;/rec-number&gt;&lt;foreign-keys&gt;&lt;key app="EN" db-id="rxarr595ifeffje250uvsae99waes9d2a0v0" timestamp="1549541189"&gt;18&lt;/key&gt;&lt;/foreign-keys&gt;&lt;ref-type name="Journal Article"&gt;17&lt;/ref-type&gt;&lt;contributors&gt;&lt;authors&gt;&lt;author&gt;Norbert Huchler&lt;/author&gt;&lt;author&gt;Philipp Rhein&lt;/author&gt;&lt;/authors&gt;&lt;/contributors&gt;&lt;titles&gt;&lt;title&gt;Arbeitshandeln und der digitale Wandel von kleinen und mittlern Unternehmen&lt;/title&gt;&lt;secondary-title&gt;Arbeit - DE GRUYTER&lt;/secondary-title&gt;&lt;/titles&gt;&lt;periodical&gt;&lt;full-title&gt;Arbeit - DE GRUYTER&lt;/full-title&gt;&lt;/periodical&gt;&lt;pages&gt;27&lt;/pages&gt;&lt;volume&gt;3-4&lt;/volume&gt;&lt;number&gt;26&lt;/number&gt;&lt;section&gt;287&lt;/section&gt;&lt;dates&gt;&lt;year&gt;2017&lt;/year&gt;&lt;/dates&gt;&lt;urls&gt;&lt;/urls&gt;&lt;/record&gt;&lt;/Cite&gt;&lt;/EndNote&gt;</w:instrText>
      </w:r>
      <w:r>
        <w:fldChar w:fldCharType="separate"/>
      </w:r>
      <w:r>
        <w:rPr>
          <w:noProof/>
        </w:rPr>
        <w:t>(Huchler &amp; Rhein, 2017)</w:t>
      </w:r>
      <w:r>
        <w:fldChar w:fldCharType="end"/>
      </w:r>
      <w:r>
        <w:t>. Eine Symbiose beider Aspekte sollte das Ziel sein.</w:t>
      </w:r>
    </w:p>
    <w:p w14:paraId="214A15F3" w14:textId="77777777" w:rsidR="00F55BDD" w:rsidRDefault="00F55BDD" w:rsidP="00F55BDD">
      <w:pPr>
        <w:jc w:val="both"/>
      </w:pPr>
    </w:p>
    <w:p w14:paraId="3238C2F3" w14:textId="77777777" w:rsidR="00F55BDD" w:rsidRDefault="00F55BDD" w:rsidP="00F55BDD">
      <w:pPr>
        <w:jc w:val="both"/>
      </w:pPr>
      <w:r>
        <w:t xml:space="preserve">Dieser Mensch der Arbeitswelt 4.0 zeichnet sich folglich als flexibel, Leistungs- und Kompetenzorientiert aus, aber auch fordernd auf die Rücksichtnahme des persönlichen Umfeldes. Diese Forderungen sind nicht nur auf die "normale" Arbeitskraft bezogen. Es gibt viele KMUs in der Schweiz mit einem sozialen Leistungsauftrag mit Mitarbeitenden welche eine eingeschränkte Handlungsfähigkeit haben. Diese Menschen fordern Heutzutage nicht weniger als alle anderen Arbeitnehmerinnen und Arbeitnehmer </w:t>
      </w:r>
      <w:r>
        <w:fldChar w:fldCharType="begin"/>
      </w:r>
      <w:r>
        <w:instrText xml:space="preserve"> ADDIN EN.CITE &lt;EndNote&gt;&lt;Cite&gt;&lt;Author&gt;Anand&lt;/Author&gt;&lt;Year&gt;2017&lt;/Year&gt;&lt;RecNum&gt;25&lt;/RecNum&gt;&lt;DisplayText&gt;(Anand &amp;amp; Sevak, 2017)&lt;/DisplayText&gt;&lt;record&gt;&lt;rec-number&gt;25&lt;/rec-number&gt;&lt;foreign-keys&gt;&lt;key app="EN" db-id="rxarr595ifeffje250uvsae99waes9d2a0v0" timestamp="1549544068"&gt;25&lt;/key&gt;&lt;/foreign-keys&gt;&lt;ref-type name="Journal Article"&gt;17&lt;/ref-type&gt;&lt;contributors&gt;&lt;authors&gt;&lt;author&gt;Priyanka Anand&lt;/author&gt;&lt;author&gt;Purvi Sevak&lt;/author&gt;&lt;/authors&gt;&lt;/contributors&gt;&lt;titles&gt;&lt;title&gt;The role of workplace accommodations in the employment of people with disabilities&lt;/title&gt;&lt;secondary-title&gt;IZA Journal of Labor Policy&lt;/secondary-title&gt;&lt;/titles&gt;&lt;periodical&gt;&lt;full-title&gt;IZA Journal of Labor Policy&lt;/full-title&gt;&lt;/periodical&gt;&lt;pages&gt;20&lt;/pages&gt;&lt;volume&gt;6&lt;/volume&gt;&lt;number&gt;12&lt;/number&gt;&lt;dates&gt;&lt;year&gt;2017&lt;/year&gt;&lt;/dates&gt;&lt;orig-pub&gt;Springer Open&lt;/orig-pub&gt;&lt;urls&gt;&lt;/urls&gt;&lt;/record&gt;&lt;/Cite&gt;&lt;/EndNote&gt;</w:instrText>
      </w:r>
      <w:r>
        <w:fldChar w:fldCharType="separate"/>
      </w:r>
      <w:r>
        <w:rPr>
          <w:noProof/>
        </w:rPr>
        <w:t>(Anand &amp; Sevak, 2017)</w:t>
      </w:r>
      <w:r>
        <w:fldChar w:fldCharType="end"/>
      </w:r>
      <w:r>
        <w:t xml:space="preserve">. Gerade hier bietet die Digitale Transformation eine Chance, dass Firmen das Wissen der Mitarbeitenden halten können durch Hilfestellung und Einsatz von Technologien, oder aber den sozialen Leistungsauftrag weiter ausbauen und stärken können </w:t>
      </w:r>
      <w:r>
        <w:fldChar w:fldCharType="begin"/>
      </w:r>
      <w:r>
        <w:instrText xml:space="preserve"> ADDIN EN.CITE &lt;EndNote&gt;&lt;Cite&gt;&lt;Author&gt;Ahlstrom&lt;/Author&gt;&lt;Year&gt;2013&lt;/Year&gt;&lt;RecNum&gt;26&lt;/RecNum&gt;&lt;DisplayText&gt;(Ahlstrom, Hagberg, &amp;amp; Dellve, 2013)&lt;/DisplayText&gt;&lt;record&gt;&lt;rec-number&gt;26&lt;/rec-number&gt;&lt;foreign-keys&gt;&lt;key app="EN" db-id="rxarr595ifeffje250uvsae99waes9d2a0v0" timestamp="1549544240"&gt;26&lt;/key&gt;&lt;/foreign-keys&gt;&lt;ref-type name="Journal Article"&gt;17&lt;/ref-type&gt;&lt;contributors&gt;&lt;authors&gt;&lt;author&gt;Linda Ahlstrom&lt;/author&gt;&lt;author&gt;Mats Hagberg&lt;/author&gt;&lt;author&gt;Lotta Dellve&lt;/author&gt;&lt;/authors&gt;&lt;/contributors&gt;&lt;titles&gt;&lt;title&gt;Workplace Rehabilitation and Supportive Conditions at Work: A prospective study&lt;/title&gt;&lt;secondary-title&gt;Journal of Occupational Rehabilitation&lt;/secondary-title&gt;&lt;/titles&gt;&lt;periodical&gt;&lt;full-title&gt;Journal of Occupational Rehabilitation&lt;/full-title&gt;&lt;/periodical&gt;&lt;pages&gt;13&lt;/pages&gt;&lt;volume&gt;23&lt;/volume&gt;&lt;section&gt;248&lt;/section&gt;&lt;dates&gt;&lt;year&gt;2013&lt;/year&gt;&lt;/dates&gt;&lt;urls&gt;&lt;/urls&gt;&lt;/record&gt;&lt;/Cite&gt;&lt;/EndNote&gt;</w:instrText>
      </w:r>
      <w:r>
        <w:fldChar w:fldCharType="separate"/>
      </w:r>
      <w:r>
        <w:rPr>
          <w:noProof/>
        </w:rPr>
        <w:t>(Ahlstrom, Hagberg, &amp; Dellve, 2013)</w:t>
      </w:r>
      <w:r>
        <w:fldChar w:fldCharType="end"/>
      </w:r>
      <w:r>
        <w:t xml:space="preserve">. </w:t>
      </w:r>
    </w:p>
    <w:p w14:paraId="469BBC8B" w14:textId="77777777" w:rsidR="00F55BDD" w:rsidRDefault="00F55BDD" w:rsidP="00F55BDD">
      <w:pPr>
        <w:jc w:val="both"/>
      </w:pPr>
    </w:p>
    <w:p w14:paraId="5F9CF949" w14:textId="77777777" w:rsidR="00F55BDD" w:rsidRDefault="00F55BDD" w:rsidP="00F55BDD">
      <w:pPr>
        <w:jc w:val="both"/>
      </w:pPr>
      <w:r>
        <w:lastRenderedPageBreak/>
        <w:t>Es kann somit gesagt werden, dass die Digitale Transformation für den Menschen eine Chance bietet für die persönliche Entfaltung, unabhängig vom Level innerhalb des Betriebes. Es gibt den KMUs die Chance Menschen und somit Kompetenzen im Betrieb zu halten, attraktiv für jüngere, nachkommende Generationen zu positionieren und sich dadurch für die Zukunft zu wappnen.</w:t>
      </w:r>
    </w:p>
    <w:p w14:paraId="241448BA" w14:textId="77777777" w:rsidR="00F55BDD" w:rsidRDefault="00F55BDD" w:rsidP="00F55BDD">
      <w:pPr>
        <w:pStyle w:val="berschrift3"/>
      </w:pPr>
      <w:r>
        <w:t>Exkurs - Lernen, Job-Kompetenzen Aufbauen am Arbeitsplatz</w:t>
      </w:r>
    </w:p>
    <w:p w14:paraId="3936CDEE" w14:textId="5A09B573" w:rsidR="00F55BDD" w:rsidRDefault="00F55BDD" w:rsidP="00F55BDD">
      <w:pPr>
        <w:jc w:val="both"/>
      </w:pPr>
      <w:r>
        <w:t xml:space="preserve">Wie bereits vorgängig erwähnt ist die Weiterbildung ein wichtiges Thema im heutigen Arbeitsumfeld. Damit verbunden gibt es auch Anforderungen an den Arbeitsplatz. Oft stellen sich arbeitende Personen die Frage wie sie dem eigenen Wunsch nach Weiterbildung </w:t>
      </w:r>
      <w:r w:rsidR="00D81220">
        <w:t>nachgehen</w:t>
      </w:r>
      <w:r>
        <w:t xml:space="preserve"> können</w:t>
      </w:r>
      <w:r w:rsidR="00D81220">
        <w:t>,</w:t>
      </w:r>
      <w:r>
        <w:t xml:space="preserve"> in einer Arbeitswelt die ohnehin schon von einem Maximum an Arbeitsdichte geprägt ist </w:t>
      </w:r>
      <w:r>
        <w:fldChar w:fldCharType="begin"/>
      </w:r>
      <w:r>
        <w:instrText xml:space="preserve"> ADDIN EN.CITE &lt;EndNote&gt;&lt;Cite&gt;&lt;Author&gt;Nickel&lt;/Author&gt;&lt;Year&gt;2018&lt;/Year&gt;&lt;RecNum&gt;35&lt;/RecNum&gt;&lt;DisplayText&gt;(Nickel, 2018b)&lt;/DisplayText&gt;&lt;record&gt;&lt;rec-number&gt;35&lt;/rec-number&gt;&lt;foreign-keys&gt;&lt;key app="EN" db-id="rxarr595ifeffje250uvsae99waes9d2a0v0" timestamp="1549551955"&gt;35&lt;/key&gt;&lt;/foreign-keys&gt;&lt;ref-type name="Journal Article"&gt;17&lt;/ref-type&gt;&lt;contributors&gt;&lt;authors&gt;&lt;author&gt;Susanne Nickel&lt;/author&gt;&lt;/authors&gt;&lt;/contributors&gt;&lt;titles&gt;&lt;title&gt;Vom Wissensmanagement zum Wettbewerbsvorteil - so klappt es!&lt;/title&gt;&lt;secondary-title&gt;White Paper Haufe Akademie&lt;/secondary-title&gt;&lt;/titles&gt;&lt;periodical&gt;&lt;full-title&gt;White Paper Haufe Akademie&lt;/full-title&gt;&lt;/periodical&gt;&lt;pages&gt;10&lt;/pages&gt;&lt;dates&gt;&lt;year&gt;2018&lt;/year&gt;&lt;/dates&gt;&lt;urls&gt;&lt;/urls&gt;&lt;/record&gt;&lt;/Cite&gt;&lt;/EndNote&gt;</w:instrText>
      </w:r>
      <w:r>
        <w:fldChar w:fldCharType="separate"/>
      </w:r>
      <w:r>
        <w:rPr>
          <w:noProof/>
        </w:rPr>
        <w:t>(Nickel, 2018b)</w:t>
      </w:r>
      <w:r>
        <w:fldChar w:fldCharType="end"/>
      </w:r>
      <w:r>
        <w:t xml:space="preserve">. Gerade in einem solchen Kontext kann eine Firma die Angestellten unterstützen durch interne Weiterbildungsmöglichkeiten. Denn die Zukunft, so scheint es, wiederspiegelt ein ganzheitliches, bedarfsorientiertes und businessrelevantes Lernen </w:t>
      </w:r>
      <w:r>
        <w:fldChar w:fldCharType="begin"/>
      </w:r>
      <w:r>
        <w:instrText xml:space="preserve"> ADDIN EN.CITE &lt;EndNote&gt;&lt;Cite&gt;&lt;Author&gt;Akademie&lt;/Author&gt;&lt;Year&gt;2018&lt;/Year&gt;&lt;RecNum&gt;34&lt;/RecNum&gt;&lt;DisplayText&gt;(Akademie, 2018b)&lt;/DisplayText&gt;&lt;record&gt;&lt;rec-number&gt;34&lt;/rec-number&gt;&lt;foreign-keys&gt;&lt;key app="EN" db-id="rxarr595ifeffje250uvsae99waes9d2a0v0" timestamp="1549551641"&gt;34&lt;/key&gt;&lt;/foreign-keys&gt;&lt;ref-type name="Journal Article"&gt;17&lt;/ref-type&gt;&lt;contributors&gt;&lt;authors&gt;&lt;author&gt;Haufe Akademie&lt;/author&gt;&lt;/authors&gt;&lt;/contributors&gt;&lt;titles&gt;&lt;title&gt;Die Zukunft des Lernens&lt;/title&gt;&lt;secondary-title&gt;White Paper Haufe Akademie&lt;/secondary-title&gt;&lt;/titles&gt;&lt;periodical&gt;&lt;full-title&gt;White Paper Haufe Akademie&lt;/full-title&gt;&lt;/periodical&gt;&lt;pages&gt;4&lt;/pages&gt;&lt;dates&gt;&lt;year&gt;2018&lt;/year&gt;&lt;/dates&gt;&lt;urls&gt;&lt;/urls&gt;&lt;/record&gt;&lt;/Cite&gt;&lt;/EndNote&gt;</w:instrText>
      </w:r>
      <w:r>
        <w:fldChar w:fldCharType="separate"/>
      </w:r>
      <w:r>
        <w:rPr>
          <w:noProof/>
        </w:rPr>
        <w:t>(Akademie, 2018b)</w:t>
      </w:r>
      <w:r>
        <w:fldChar w:fldCharType="end"/>
      </w:r>
      <w:r>
        <w:t xml:space="preserve">. </w:t>
      </w:r>
    </w:p>
    <w:p w14:paraId="0686EC72" w14:textId="77777777" w:rsidR="00F55BDD" w:rsidRDefault="00F55BDD" w:rsidP="00F55BDD">
      <w:pPr>
        <w:jc w:val="both"/>
      </w:pPr>
    </w:p>
    <w:p w14:paraId="012981BF" w14:textId="77777777" w:rsidR="00F55BDD" w:rsidRDefault="00F55BDD" w:rsidP="00F55BDD">
      <w:pPr>
        <w:jc w:val="both"/>
      </w:pPr>
      <w:r>
        <w:t>Agiles Arbeiten – agiles Lernen, oder ‘</w:t>
      </w:r>
      <w:proofErr w:type="spellStart"/>
      <w:r>
        <w:t>Gamebased</w:t>
      </w:r>
      <w:proofErr w:type="spellEnd"/>
      <w:r>
        <w:t xml:space="preserve"> Learning’ sind Möglichkeiten die eine Firma dabei intern nutzen kann. Die Gestaltung einer agilen Lernlandschaft ist dabei wichtig und sollte nebst einem Mix aus diversen Methoden auch eine angemessen Lernlandschaft aufweisen. Weiter kann auch ein Tutor eine Tutorin eingesetzt werden (Coaching). Damit kann eine Firma nicht nur den Angestellten entgegenkommen, sondern auch firmeninternes Wissen behalten. So kann eine Firma gezielt die nächste Generation auf Führungsaufgaben vorbereiten und ein solides Wissensmanagement aufbauen </w:t>
      </w:r>
      <w:r>
        <w:fldChar w:fldCharType="begin"/>
      </w:r>
      <w:r>
        <w:instrText xml:space="preserve"> ADDIN EN.CITE &lt;EndNote&gt;&lt;Cite&gt;&lt;Author&gt;Nickel&lt;/Author&gt;&lt;Year&gt;2018&lt;/Year&gt;&lt;RecNum&gt;35&lt;/RecNum&gt;&lt;DisplayText&gt;(Nickel, 2018b)&lt;/DisplayText&gt;&lt;record&gt;&lt;rec-number&gt;35&lt;/rec-number&gt;&lt;foreign-keys&gt;&lt;key app="EN" db-id="rxarr595ifeffje250uvsae99waes9d2a0v0" timestamp="1549551955"&gt;35&lt;/key&gt;&lt;/foreign-keys&gt;&lt;ref-type name="Journal Article"&gt;17&lt;/ref-type&gt;&lt;contributors&gt;&lt;authors&gt;&lt;author&gt;Susanne Nickel&lt;/author&gt;&lt;/authors&gt;&lt;/contributors&gt;&lt;titles&gt;&lt;title&gt;Vom Wissensmanagement zum Wettbewerbsvorteil - so klappt es!&lt;/title&gt;&lt;secondary-title&gt;White Paper Haufe Akademie&lt;/secondary-title&gt;&lt;/titles&gt;&lt;periodical&gt;&lt;full-title&gt;White Paper Haufe Akademie&lt;/full-title&gt;&lt;/periodical&gt;&lt;pages&gt;10&lt;/pages&gt;&lt;dates&gt;&lt;year&gt;2018&lt;/year&gt;&lt;/dates&gt;&lt;urls&gt;&lt;/urls&gt;&lt;/record&gt;&lt;/Cite&gt;&lt;/EndNote&gt;</w:instrText>
      </w:r>
      <w:r>
        <w:fldChar w:fldCharType="separate"/>
      </w:r>
      <w:r>
        <w:rPr>
          <w:noProof/>
        </w:rPr>
        <w:t>(Nickel, 2018b)</w:t>
      </w:r>
      <w:r>
        <w:fldChar w:fldCharType="end"/>
      </w:r>
      <w:r>
        <w:t xml:space="preserve">. Dabei kann gerade im Aufbau der Digitalen Transformation eine Kultur des ‘Knowledge Sharing’ und des ‘Knowledge Managements’ aufgebaut und die Möglichkeit des internen Netzwerks ausgeschöpft werden. Wichtig sind dabei die Schritte der Konzepterstellung, des Trainings/Lernens, und der Analysephase. Dadurch kann eine Wissensgemeinschaft auch ‘Knowledge </w:t>
      </w:r>
      <w:proofErr w:type="spellStart"/>
      <w:r>
        <w:t>Collectivity</w:t>
      </w:r>
      <w:proofErr w:type="spellEnd"/>
      <w:r>
        <w:t xml:space="preserve">’ kreiert werden </w:t>
      </w:r>
      <w:r>
        <w:fldChar w:fldCharType="begin"/>
      </w:r>
      <w:r>
        <w:instrText xml:space="preserve"> ADDIN EN.CITE &lt;EndNote&gt;&lt;Cite&gt;&lt;Author&gt;Walter&lt;/Author&gt;&lt;Year&gt;2018&lt;/Year&gt;&lt;RecNum&gt;36&lt;/RecNum&gt;&lt;DisplayText&gt;(Walter, 2018)&lt;/DisplayText&gt;&lt;record&gt;&lt;rec-number&gt;36&lt;/rec-number&gt;&lt;foreign-keys&gt;&lt;key app="EN" db-id="rxarr595ifeffje250uvsae99waes9d2a0v0" timestamp="1549552113"&gt;36&lt;/key&gt;&lt;/foreign-keys&gt;&lt;ref-type name="Journal Article"&gt;17&lt;/ref-type&gt;&lt;contributors&gt;&lt;authors&gt;&lt;author&gt;Daniela Walter&lt;/author&gt;&lt;/authors&gt;&lt;/contributors&gt;&lt;titles&gt;&lt;title&gt;Interne Akademie - nur was für die Grossen?&lt;/title&gt;&lt;secondary-title&gt;White Paper Haufe Akademie&lt;/secondary-title&gt;&lt;/titles&gt;&lt;periodical&gt;&lt;full-title&gt;White Paper Haufe Akademie&lt;/full-title&gt;&lt;/periodical&gt;&lt;dates&gt;&lt;year&gt;2018&lt;/year&gt;&lt;/dates&gt;&lt;urls&gt;&lt;/urls&gt;&lt;/record&gt;&lt;/Cite&gt;&lt;/EndNote&gt;</w:instrText>
      </w:r>
      <w:r>
        <w:fldChar w:fldCharType="separate"/>
      </w:r>
      <w:r>
        <w:rPr>
          <w:noProof/>
        </w:rPr>
        <w:t>(Walter, 2018)</w:t>
      </w:r>
      <w:r>
        <w:fldChar w:fldCharType="end"/>
      </w:r>
      <w:r>
        <w:t xml:space="preserve"> &amp; </w:t>
      </w:r>
      <w:r>
        <w:fldChar w:fldCharType="begin"/>
      </w:r>
      <w:r>
        <w:instrText xml:space="preserve"> ADDIN EN.CITE &lt;EndNote&gt;&lt;Cite&gt;&lt;Author&gt;Helena&lt;/Author&gt;&lt;Year&gt;2018&lt;/Year&gt;&lt;RecNum&gt;37&lt;/RecNum&gt;&lt;DisplayText&gt;(Helena &amp;amp; Mäenpää, 2018)&lt;/DisplayText&gt;&lt;record&gt;&lt;rec-number&gt;37&lt;/rec-number&gt;&lt;foreign-keys&gt;&lt;key app="EN" db-id="rxarr595ifeffje250uvsae99waes9d2a0v0" timestamp="1549552357"&gt;37&lt;/key&gt;&lt;/foreign-keys&gt;&lt;ref-type name="Conference Proceedings"&gt;10&lt;/ref-type&gt;&lt;contributors&gt;&lt;authors&gt;&lt;author&gt;Anu Helena&lt;/author&gt;&lt;author&gt;Sari Mäenpää&lt;/author&gt;&lt;/authors&gt;&lt;/contributors&gt;&lt;titles&gt;&lt;title&gt;Knowledge sharing in knowledge collectivity: Case digitalization in industrial network&lt;/title&gt;&lt;secondary-title&gt;Proceedings of the 18th European Conference on Knowledge Management ECKM 2017&lt;/secondary-title&gt;&lt;/titles&gt;&lt;pages&gt;8&lt;/pages&gt;&lt;dates&gt;&lt;year&gt;2018&lt;/year&gt;&lt;/dates&gt;&lt;urls&gt;&lt;/urls&gt;&lt;/record&gt;&lt;/Cite&gt;&lt;/EndNote&gt;</w:instrText>
      </w:r>
      <w:r>
        <w:fldChar w:fldCharType="separate"/>
      </w:r>
      <w:r>
        <w:rPr>
          <w:noProof/>
        </w:rPr>
        <w:t>(Helena &amp; Mäenpää, 2018)</w:t>
      </w:r>
      <w:r>
        <w:fldChar w:fldCharType="end"/>
      </w:r>
      <w:r>
        <w:t>.</w:t>
      </w:r>
    </w:p>
    <w:p w14:paraId="306335EF" w14:textId="77777777" w:rsidR="00F55BDD" w:rsidRDefault="00F55BDD" w:rsidP="00F55BDD">
      <w:pPr>
        <w:jc w:val="both"/>
      </w:pPr>
    </w:p>
    <w:p w14:paraId="6918D87B" w14:textId="77777777" w:rsidR="00F55BDD" w:rsidRDefault="00F55BDD" w:rsidP="00F55BDD">
      <w:pPr>
        <w:jc w:val="both"/>
      </w:pPr>
      <w:r>
        <w:t>Die Möglichkeit ‘E-Learning’, bekommt dabei eine besondere Stellung. Oftmals als zu teuer, zu komplex oder zu isolierend abgetan, bietet es doch die Möglichkeit Mitarbeitende zu einer individuell definierten Zeit abzuholen. Weiter müssen E-</w:t>
      </w:r>
      <w:proofErr w:type="spellStart"/>
      <w:r>
        <w:t>Learnings</w:t>
      </w:r>
      <w:proofErr w:type="spellEnd"/>
      <w:r>
        <w:t xml:space="preserve"> weder teuer noch komplex sein </w:t>
      </w:r>
      <w:r>
        <w:fldChar w:fldCharType="begin"/>
      </w:r>
      <w:r>
        <w:instrText xml:space="preserve"> ADDIN EN.CITE &lt;EndNote&gt;&lt;Cite&gt;&lt;Author&gt;Diaz&lt;/Author&gt;&lt;Year&gt;2017&lt;/Year&gt;&lt;RecNum&gt;38&lt;/RecNum&gt;&lt;DisplayText&gt;(Diaz &amp;amp; Dellacherie, 2017)&lt;/DisplayText&gt;&lt;record&gt;&lt;rec-number&gt;38&lt;/rec-number&gt;&lt;foreign-keys&gt;&lt;key app="EN" db-id="rxarr595ifeffje250uvsae99waes9d2a0v0" timestamp="1549552768"&gt;38&lt;/key&gt;&lt;/foreign-keys&gt;&lt;ref-type name="Journal Article"&gt;17&lt;/ref-type&gt;&lt;contributors&gt;&lt;authors&gt;&lt;author&gt;Michel Diaz&lt;/author&gt;&lt;author&gt;Aude Dellacherie&lt;/author&gt;&lt;/authors&gt;&lt;/contributors&gt;&lt;titles&gt;&lt;title&gt;Ein Handbuch für E-Learning-Skeptiker&lt;/title&gt;&lt;secondary-title&gt;White Paper Haufe Akademie und CrossKnowledge&lt;/secondary-title&gt;&lt;/titles&gt;&lt;periodical&gt;&lt;full-title&gt;White Paper Haufe Akademie und CrossKnowledge&lt;/full-title&gt;&lt;/periodical&gt;&lt;dates&gt;&lt;year&gt;2017&lt;/year&gt;&lt;/dates&gt;&lt;urls&gt;&lt;/urls&gt;&lt;/record&gt;&lt;/Cite&gt;&lt;/EndNote&gt;</w:instrText>
      </w:r>
      <w:r>
        <w:fldChar w:fldCharType="separate"/>
      </w:r>
      <w:r>
        <w:rPr>
          <w:noProof/>
        </w:rPr>
        <w:t>(Diaz &amp; Dellacherie, 2017)</w:t>
      </w:r>
      <w:r>
        <w:fldChar w:fldCharType="end"/>
      </w:r>
      <w:r>
        <w:t xml:space="preserve">. E-Learning experten bieten kompakte Lösungen an welche von Firmen genutzt und dabei spezifisch angepasst werden können. Das E-Learning kann dabei unterschiedliche Formen annehmen: Web Base Trainings, Virtuelle Klassenräume und Webinare, Wikis, </w:t>
      </w:r>
      <w:proofErr w:type="spellStart"/>
      <w:r>
        <w:t>Social</w:t>
      </w:r>
      <w:proofErr w:type="spellEnd"/>
      <w:r>
        <w:t xml:space="preserve"> Media </w:t>
      </w:r>
      <w:proofErr w:type="spellStart"/>
      <w:r>
        <w:t>based</w:t>
      </w:r>
      <w:proofErr w:type="spellEnd"/>
      <w:r>
        <w:t xml:space="preserve">, </w:t>
      </w:r>
      <w:proofErr w:type="spellStart"/>
      <w:r>
        <w:t>Blended</w:t>
      </w:r>
      <w:proofErr w:type="spellEnd"/>
      <w:r>
        <w:t xml:space="preserve"> Learning, Videobasiertes Lernen, Micro Blogs, Simulationen, Mobiles Lernen, Spielbasiertes Lernen (‘</w:t>
      </w:r>
      <w:proofErr w:type="spellStart"/>
      <w:r>
        <w:t>Serious</w:t>
      </w:r>
      <w:proofErr w:type="spellEnd"/>
      <w:r>
        <w:t xml:space="preserve"> Games’) oder auch via ‘</w:t>
      </w:r>
      <w:proofErr w:type="spellStart"/>
      <w:r>
        <w:t>Augmented</w:t>
      </w:r>
      <w:proofErr w:type="spellEnd"/>
      <w:r>
        <w:t xml:space="preserve"> Reality’ </w:t>
      </w:r>
      <w:r w:rsidRPr="00734FEB">
        <w:fldChar w:fldCharType="begin"/>
      </w:r>
      <w:r w:rsidRPr="00734FEB">
        <w:instrText xml:space="preserve"> ADDIN EN.CITE &lt;EndNote&gt;&lt;Cite&gt;&lt;Author&gt;Lutz&lt;/Author&gt;&lt;Year&gt;2014&lt;/Year&gt;&lt;RecNum&gt;39&lt;/RecNum&gt;&lt;DisplayText&gt;(Lutz, 2014)&lt;/DisplayText&gt;&lt;record&gt;&lt;rec-number&gt;39&lt;/rec-number&gt;&lt;foreign-keys&gt;&lt;key app="EN" db-id="rxarr595ifeffje250uvsae99waes9d2a0v0" timestamp="1549552972"&gt;39&lt;/key&gt;&lt;/foreign-keys&gt;&lt;ref-type name="Journal Article"&gt;17&lt;/ref-type&gt;&lt;contributors&gt;&lt;authors&gt;&lt;author&gt;Michel P. Lutz&lt;/author&gt;&lt;/authors&gt;&lt;/contributors&gt;&lt;titles&gt;&lt;title&gt;Der Mittelstand baut bei e-Learning auf Fertiglösungen &lt;/title&gt;&lt;secondary-title&gt;Institut für Medien- und Kompetenzforschung&lt;/secondary-title&gt;&lt;/titles&gt;&lt;periodical&gt;&lt;full-title&gt;Institut für Medien- und Kompetenzforschung&lt;/full-title&gt;&lt;/periodical&gt;&lt;pages&gt;23&lt;/pages&gt;&lt;dates&gt;&lt;year&gt;2014&lt;/year&gt;&lt;/dates&gt;&lt;urls&gt;&lt;/urls&gt;&lt;/record&gt;&lt;/Cite&gt;&lt;/EndNote&gt;</w:instrText>
      </w:r>
      <w:r w:rsidRPr="00734FEB">
        <w:fldChar w:fldCharType="separate"/>
      </w:r>
      <w:r w:rsidRPr="00734FEB">
        <w:rPr>
          <w:noProof/>
        </w:rPr>
        <w:t>(Lutz, 2014)</w:t>
      </w:r>
      <w:r w:rsidRPr="00734FEB">
        <w:fldChar w:fldCharType="end"/>
      </w:r>
      <w:r w:rsidRPr="00734FEB">
        <w:t>.</w:t>
      </w:r>
      <w:r>
        <w:t xml:space="preserve">  </w:t>
      </w:r>
    </w:p>
    <w:p w14:paraId="7935D709" w14:textId="77777777" w:rsidR="00F55BDD" w:rsidRDefault="00F55BDD" w:rsidP="00F55BDD">
      <w:pPr>
        <w:jc w:val="both"/>
      </w:pPr>
    </w:p>
    <w:p w14:paraId="21876F74" w14:textId="77777777" w:rsidR="00F55BDD" w:rsidRDefault="00F55BDD" w:rsidP="00F55BDD">
      <w:pPr>
        <w:jc w:val="both"/>
      </w:pPr>
      <w:r>
        <w:t>Gemäss einer Studie von 2014 unter KMUs bieten E-</w:t>
      </w:r>
      <w:proofErr w:type="spellStart"/>
      <w:r>
        <w:t>Learnings</w:t>
      </w:r>
      <w:proofErr w:type="spellEnd"/>
      <w:r>
        <w:t xml:space="preserve"> räumliche und zeitliche Flexibilität, Zeitersparnis gegenüber Klassenraumschulungen, das Lernen ist individuell gestaltbar, die Qualität des Lernens kann verbessert werden, die Personalstrategie der Unternehmung aber auch heutige und zukünftige Unternehmensstrategien können schon früh unterstützt werden. Für E-</w:t>
      </w:r>
      <w:proofErr w:type="spellStart"/>
      <w:r>
        <w:t>Learnings</w:t>
      </w:r>
      <w:proofErr w:type="spellEnd"/>
      <w:r>
        <w:t xml:space="preserve"> gibt es zwei unterschiedlich wichtige Bereiche wie auf der Folgeseite in Tabelle 1 aufgeführt ist </w:t>
      </w:r>
      <w:r w:rsidRPr="00734FEB">
        <w:fldChar w:fldCharType="begin"/>
      </w:r>
      <w:r w:rsidRPr="00734FEB">
        <w:instrText xml:space="preserve"> ADDIN EN.CITE &lt;EndNote&gt;&lt;Cite&gt;&lt;Author&gt;Lutz&lt;/Author&gt;&lt;Year&gt;2014&lt;/Year&gt;&lt;RecNum&gt;39&lt;/RecNum&gt;&lt;DisplayText&gt;(Lutz, 2014)&lt;/DisplayText&gt;&lt;record&gt;&lt;rec-number&gt;39&lt;/rec-number&gt;&lt;foreign-keys&gt;&lt;key app="EN" db-id="rxarr595ifeffje250uvsae99waes9d2a0v0" timestamp="1549552972"&gt;39&lt;/key&gt;&lt;/foreign-keys&gt;&lt;ref-type name="Journal Article"&gt;17&lt;/ref-type&gt;&lt;contributors&gt;&lt;authors&gt;&lt;author&gt;Michel P. Lutz&lt;/author&gt;&lt;/authors&gt;&lt;/contributors&gt;&lt;titles&gt;&lt;title&gt;Der Mittelstand baut bei e-Learning auf Fertiglösungen &lt;/title&gt;&lt;secondary-title&gt;Institut für Medien- und Kompetenzforschung&lt;/secondary-title&gt;&lt;/titles&gt;&lt;periodical&gt;&lt;full-title&gt;Institut für Medien- und Kompetenzforschung&lt;/full-title&gt;&lt;/periodical&gt;&lt;pages&gt;23&lt;/pages&gt;&lt;dates&gt;&lt;year&gt;2014&lt;/year&gt;&lt;/dates&gt;&lt;urls&gt;&lt;/urls&gt;&lt;/record&gt;&lt;/Cite&gt;&lt;/EndNote&gt;</w:instrText>
      </w:r>
      <w:r w:rsidRPr="00734FEB">
        <w:fldChar w:fldCharType="separate"/>
      </w:r>
      <w:r w:rsidRPr="00734FEB">
        <w:rPr>
          <w:noProof/>
        </w:rPr>
        <w:t>(Lutz, 2014)</w:t>
      </w:r>
      <w:r w:rsidRPr="00734FEB">
        <w:fldChar w:fldCharType="end"/>
      </w:r>
      <w:r>
        <w:t xml:space="preserve">:   </w:t>
      </w:r>
    </w:p>
    <w:p w14:paraId="63CB804B" w14:textId="2CFA3D11" w:rsidR="00F55BDD" w:rsidRPr="007C25C4" w:rsidRDefault="00F55BDD" w:rsidP="00F55BDD">
      <w:pPr>
        <w:pStyle w:val="Beschriftung"/>
        <w:keepNext/>
        <w:jc w:val="both"/>
        <w:rPr>
          <w:color w:val="4F81BD" w:themeColor="accent1"/>
        </w:rPr>
      </w:pPr>
      <w:bookmarkStart w:id="11" w:name="_Toc2585979"/>
      <w:r w:rsidRPr="007C25C4">
        <w:rPr>
          <w:color w:val="4F81BD" w:themeColor="accent1"/>
        </w:rPr>
        <w:lastRenderedPageBreak/>
        <w:t xml:space="preserve">Tabelle </w:t>
      </w:r>
      <w:r w:rsidRPr="007C25C4">
        <w:rPr>
          <w:color w:val="4F81BD" w:themeColor="accent1"/>
        </w:rPr>
        <w:fldChar w:fldCharType="begin"/>
      </w:r>
      <w:r w:rsidRPr="007C25C4">
        <w:rPr>
          <w:color w:val="4F81BD" w:themeColor="accent1"/>
        </w:rPr>
        <w:instrText xml:space="preserve"> SEQ Tabelle \* ARABIC </w:instrText>
      </w:r>
      <w:r w:rsidRPr="007C25C4">
        <w:rPr>
          <w:color w:val="4F81BD" w:themeColor="accent1"/>
        </w:rPr>
        <w:fldChar w:fldCharType="separate"/>
      </w:r>
      <w:r>
        <w:rPr>
          <w:noProof/>
          <w:color w:val="4F81BD" w:themeColor="accent1"/>
        </w:rPr>
        <w:t>1</w:t>
      </w:r>
      <w:r w:rsidRPr="007C25C4">
        <w:rPr>
          <w:color w:val="4F81BD" w:themeColor="accent1"/>
        </w:rPr>
        <w:fldChar w:fldCharType="end"/>
      </w:r>
      <w:r w:rsidRPr="007C25C4">
        <w:rPr>
          <w:color w:val="4F81BD" w:themeColor="accent1"/>
        </w:rPr>
        <w:t>: Zeigt die Bereiche 'Angebote' und 'Aspekte' des E-</w:t>
      </w:r>
      <w:proofErr w:type="spellStart"/>
      <w:r w:rsidRPr="007C25C4">
        <w:rPr>
          <w:color w:val="4F81BD" w:themeColor="accent1"/>
        </w:rPr>
        <w:t>Learnings</w:t>
      </w:r>
      <w:proofErr w:type="spellEnd"/>
      <w:r w:rsidRPr="007C25C4">
        <w:rPr>
          <w:color w:val="4F81BD" w:themeColor="accent1"/>
        </w:rPr>
        <w:t>. Eigene Darstellung, angelehnt an (Lutz, 2014)</w:t>
      </w:r>
      <w:bookmarkEnd w:id="11"/>
    </w:p>
    <w:tbl>
      <w:tblPr>
        <w:tblStyle w:val="Tabellenraster"/>
        <w:tblW w:w="907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79"/>
        <w:gridCol w:w="4399"/>
      </w:tblGrid>
      <w:tr w:rsidR="00F55BDD" w:rsidRPr="000E685E" w14:paraId="674EB6C2" w14:textId="77777777" w:rsidTr="00BF6614">
        <w:trPr>
          <w:trHeight w:val="170"/>
        </w:trPr>
        <w:tc>
          <w:tcPr>
            <w:tcW w:w="4679" w:type="dxa"/>
            <w:tcBorders>
              <w:bottom w:val="single" w:sz="12" w:space="0" w:color="auto"/>
            </w:tcBorders>
          </w:tcPr>
          <w:p w14:paraId="11059E35" w14:textId="77777777" w:rsidR="00F55BDD" w:rsidRPr="00172FFF" w:rsidRDefault="00F55BDD" w:rsidP="00BF6614">
            <w:pPr>
              <w:jc w:val="both"/>
              <w:rPr>
                <w:b/>
              </w:rPr>
            </w:pPr>
            <w:r w:rsidRPr="00172FFF">
              <w:rPr>
                <w:b/>
              </w:rPr>
              <w:t>Mögliche Angebote des digitalen Lernens</w:t>
            </w:r>
          </w:p>
        </w:tc>
        <w:tc>
          <w:tcPr>
            <w:tcW w:w="4399" w:type="dxa"/>
            <w:tcBorders>
              <w:bottom w:val="single" w:sz="12" w:space="0" w:color="auto"/>
            </w:tcBorders>
          </w:tcPr>
          <w:p w14:paraId="1F930C61" w14:textId="77777777" w:rsidR="00F55BDD" w:rsidRPr="00172FFF" w:rsidRDefault="00F55BDD" w:rsidP="00BF6614">
            <w:pPr>
              <w:jc w:val="both"/>
              <w:rPr>
                <w:b/>
              </w:rPr>
            </w:pPr>
            <w:r w:rsidRPr="00172FFF">
              <w:rPr>
                <w:b/>
              </w:rPr>
              <w:t>Wichtige Aspekte des digitales Lernen</w:t>
            </w:r>
          </w:p>
        </w:tc>
      </w:tr>
      <w:tr w:rsidR="00F55BDD" w14:paraId="5F63D07B" w14:textId="77777777" w:rsidTr="00BF6614">
        <w:trPr>
          <w:trHeight w:val="170"/>
        </w:trPr>
        <w:tc>
          <w:tcPr>
            <w:tcW w:w="4679" w:type="dxa"/>
            <w:tcBorders>
              <w:top w:val="single" w:sz="12" w:space="0" w:color="auto"/>
            </w:tcBorders>
          </w:tcPr>
          <w:p w14:paraId="51C6224B" w14:textId="77777777" w:rsidR="00F55BDD" w:rsidRDefault="00F55BDD" w:rsidP="00BF6614">
            <w:pPr>
              <w:jc w:val="both"/>
            </w:pPr>
            <w:r>
              <w:t>IT-Anwendungen, IT-Geschäftsprozesse</w:t>
            </w:r>
          </w:p>
        </w:tc>
        <w:tc>
          <w:tcPr>
            <w:tcW w:w="4399" w:type="dxa"/>
            <w:tcBorders>
              <w:top w:val="single" w:sz="12" w:space="0" w:color="auto"/>
            </w:tcBorders>
          </w:tcPr>
          <w:p w14:paraId="391E6DB7" w14:textId="77777777" w:rsidR="00F55BDD" w:rsidRDefault="00F55BDD" w:rsidP="00BF6614">
            <w:pPr>
              <w:jc w:val="both"/>
            </w:pPr>
            <w:r>
              <w:t>Lean-Management Systeme</w:t>
            </w:r>
          </w:p>
        </w:tc>
      </w:tr>
      <w:tr w:rsidR="00F55BDD" w14:paraId="1528A00F" w14:textId="77777777" w:rsidTr="00BF6614">
        <w:trPr>
          <w:trHeight w:val="170"/>
        </w:trPr>
        <w:tc>
          <w:tcPr>
            <w:tcW w:w="4679" w:type="dxa"/>
          </w:tcPr>
          <w:p w14:paraId="1341F812" w14:textId="77777777" w:rsidR="00F55BDD" w:rsidRDefault="00F55BDD" w:rsidP="00BF6614">
            <w:pPr>
              <w:jc w:val="both"/>
            </w:pPr>
            <w:r>
              <w:t>Management, Führung</w:t>
            </w:r>
          </w:p>
        </w:tc>
        <w:tc>
          <w:tcPr>
            <w:tcW w:w="4399" w:type="dxa"/>
          </w:tcPr>
          <w:p w14:paraId="64D687E7" w14:textId="77777777" w:rsidR="00F55BDD" w:rsidRDefault="00F55BDD" w:rsidP="00BF6614">
            <w:pPr>
              <w:jc w:val="both"/>
            </w:pPr>
            <w:r>
              <w:t>IT-Sicherheit</w:t>
            </w:r>
          </w:p>
        </w:tc>
      </w:tr>
      <w:tr w:rsidR="00F55BDD" w14:paraId="4D93D8AC" w14:textId="77777777" w:rsidTr="00BF6614">
        <w:trPr>
          <w:trHeight w:val="170"/>
        </w:trPr>
        <w:tc>
          <w:tcPr>
            <w:tcW w:w="4679" w:type="dxa"/>
          </w:tcPr>
          <w:p w14:paraId="52910B95" w14:textId="77777777" w:rsidR="00F55BDD" w:rsidRDefault="00F55BDD" w:rsidP="00BF6614">
            <w:pPr>
              <w:jc w:val="both"/>
            </w:pPr>
            <w:r>
              <w:t>Personalmanagement</w:t>
            </w:r>
          </w:p>
        </w:tc>
        <w:tc>
          <w:tcPr>
            <w:tcW w:w="4399" w:type="dxa"/>
          </w:tcPr>
          <w:p w14:paraId="21762C72" w14:textId="77777777" w:rsidR="00F55BDD" w:rsidRDefault="00F55BDD" w:rsidP="00BF6614">
            <w:pPr>
              <w:jc w:val="both"/>
            </w:pPr>
            <w:r>
              <w:t>Cloud-basierte Systeme, Datensicherheit</w:t>
            </w:r>
          </w:p>
        </w:tc>
      </w:tr>
      <w:tr w:rsidR="00F55BDD" w:rsidRPr="006712A4" w14:paraId="2A80E996" w14:textId="77777777" w:rsidTr="00BF6614">
        <w:trPr>
          <w:trHeight w:val="170"/>
        </w:trPr>
        <w:tc>
          <w:tcPr>
            <w:tcW w:w="4679" w:type="dxa"/>
          </w:tcPr>
          <w:p w14:paraId="3BEC0E5C" w14:textId="77777777" w:rsidR="00F55BDD" w:rsidRDefault="00F55BDD" w:rsidP="00BF6614">
            <w:pPr>
              <w:jc w:val="both"/>
            </w:pPr>
            <w:r>
              <w:t>Betriebswirtschaft</w:t>
            </w:r>
          </w:p>
        </w:tc>
        <w:tc>
          <w:tcPr>
            <w:tcW w:w="4399" w:type="dxa"/>
          </w:tcPr>
          <w:p w14:paraId="69EFAB06" w14:textId="77777777" w:rsidR="00F55BDD" w:rsidRPr="00537E89" w:rsidRDefault="00F55BDD" w:rsidP="00BF6614">
            <w:pPr>
              <w:jc w:val="both"/>
              <w:rPr>
                <w:lang w:val="en-US"/>
              </w:rPr>
            </w:pPr>
            <w:r w:rsidRPr="00537E89">
              <w:rPr>
                <w:lang w:val="en-US"/>
              </w:rPr>
              <w:t>Bring Your Own Device (BYOD)</w:t>
            </w:r>
          </w:p>
        </w:tc>
      </w:tr>
      <w:tr w:rsidR="00F55BDD" w14:paraId="3714AB4A" w14:textId="77777777" w:rsidTr="00BF6614">
        <w:trPr>
          <w:trHeight w:val="170"/>
        </w:trPr>
        <w:tc>
          <w:tcPr>
            <w:tcW w:w="4679" w:type="dxa"/>
          </w:tcPr>
          <w:p w14:paraId="2E8DE241" w14:textId="77777777" w:rsidR="00F55BDD" w:rsidRDefault="00F55BDD" w:rsidP="00BF6614">
            <w:pPr>
              <w:jc w:val="both"/>
            </w:pPr>
            <w:r>
              <w:t>Compliance</w:t>
            </w:r>
          </w:p>
        </w:tc>
        <w:tc>
          <w:tcPr>
            <w:tcW w:w="4399" w:type="dxa"/>
          </w:tcPr>
          <w:p w14:paraId="142DAB63" w14:textId="77777777" w:rsidR="00F55BDD" w:rsidRDefault="00F55BDD" w:rsidP="00BF6614">
            <w:pPr>
              <w:jc w:val="both"/>
            </w:pPr>
            <w:r>
              <w:t>Adaptive Lernformen</w:t>
            </w:r>
          </w:p>
        </w:tc>
      </w:tr>
      <w:tr w:rsidR="00F55BDD" w14:paraId="2BA3B584" w14:textId="77777777" w:rsidTr="00BF6614">
        <w:trPr>
          <w:trHeight w:val="170"/>
        </w:trPr>
        <w:tc>
          <w:tcPr>
            <w:tcW w:w="4679" w:type="dxa"/>
          </w:tcPr>
          <w:p w14:paraId="2EFC03CF" w14:textId="77777777" w:rsidR="00F55BDD" w:rsidRDefault="00F55BDD" w:rsidP="00BF6614">
            <w:pPr>
              <w:jc w:val="both"/>
            </w:pPr>
            <w:r>
              <w:t>Produktschulungen</w:t>
            </w:r>
          </w:p>
        </w:tc>
        <w:tc>
          <w:tcPr>
            <w:tcW w:w="4399" w:type="dxa"/>
          </w:tcPr>
          <w:p w14:paraId="152AF272" w14:textId="77777777" w:rsidR="00F55BDD" w:rsidRDefault="00F55BDD" w:rsidP="00BF6614">
            <w:pPr>
              <w:jc w:val="both"/>
            </w:pPr>
            <w:r>
              <w:t>Barrierefreiheit</w:t>
            </w:r>
          </w:p>
        </w:tc>
      </w:tr>
      <w:tr w:rsidR="00F55BDD" w:rsidRPr="000E685E" w14:paraId="297CD127" w14:textId="77777777" w:rsidTr="00BF6614">
        <w:trPr>
          <w:trHeight w:val="170"/>
        </w:trPr>
        <w:tc>
          <w:tcPr>
            <w:tcW w:w="4679" w:type="dxa"/>
          </w:tcPr>
          <w:p w14:paraId="427741F9" w14:textId="77777777" w:rsidR="00F55BDD" w:rsidRDefault="00F55BDD" w:rsidP="00BF6614">
            <w:pPr>
              <w:jc w:val="both"/>
            </w:pPr>
            <w:r>
              <w:t>Soft-Skills (z.B. Kommunikationskompetenz, Präsentationen)</w:t>
            </w:r>
          </w:p>
        </w:tc>
        <w:tc>
          <w:tcPr>
            <w:tcW w:w="4399" w:type="dxa"/>
          </w:tcPr>
          <w:p w14:paraId="742AD00F" w14:textId="77777777" w:rsidR="00F55BDD" w:rsidRDefault="00F55BDD" w:rsidP="00BF6614">
            <w:pPr>
              <w:jc w:val="both"/>
            </w:pPr>
          </w:p>
        </w:tc>
      </w:tr>
      <w:tr w:rsidR="00F55BDD" w14:paraId="52B96FCF" w14:textId="77777777" w:rsidTr="00BF6614">
        <w:trPr>
          <w:trHeight w:val="170"/>
        </w:trPr>
        <w:tc>
          <w:tcPr>
            <w:tcW w:w="4679" w:type="dxa"/>
          </w:tcPr>
          <w:p w14:paraId="347088D4" w14:textId="77777777" w:rsidR="00F55BDD" w:rsidRDefault="00F55BDD" w:rsidP="00BF6614">
            <w:pPr>
              <w:jc w:val="both"/>
            </w:pPr>
            <w:r>
              <w:t>Sprachen, Fremdsprachen</w:t>
            </w:r>
          </w:p>
        </w:tc>
        <w:tc>
          <w:tcPr>
            <w:tcW w:w="4399" w:type="dxa"/>
          </w:tcPr>
          <w:p w14:paraId="5C3E07AD" w14:textId="77777777" w:rsidR="00F55BDD" w:rsidRDefault="00F55BDD" w:rsidP="00BF6614">
            <w:pPr>
              <w:jc w:val="both"/>
            </w:pPr>
          </w:p>
        </w:tc>
      </w:tr>
      <w:tr w:rsidR="00F55BDD" w14:paraId="7D83458C" w14:textId="77777777" w:rsidTr="00BF6614">
        <w:trPr>
          <w:trHeight w:val="170"/>
        </w:trPr>
        <w:tc>
          <w:tcPr>
            <w:tcW w:w="4679" w:type="dxa"/>
          </w:tcPr>
          <w:p w14:paraId="2F032A9F" w14:textId="77777777" w:rsidR="00F55BDD" w:rsidRDefault="00F55BDD" w:rsidP="00BF6614">
            <w:pPr>
              <w:jc w:val="both"/>
            </w:pPr>
            <w:r>
              <w:t>Gewerblich-technische Fachkompetenz</w:t>
            </w:r>
          </w:p>
        </w:tc>
        <w:tc>
          <w:tcPr>
            <w:tcW w:w="4399" w:type="dxa"/>
          </w:tcPr>
          <w:p w14:paraId="2786E81C" w14:textId="77777777" w:rsidR="00F55BDD" w:rsidRDefault="00F55BDD" w:rsidP="00BF6614">
            <w:pPr>
              <w:jc w:val="both"/>
            </w:pPr>
          </w:p>
        </w:tc>
      </w:tr>
    </w:tbl>
    <w:p w14:paraId="301001B9" w14:textId="77777777" w:rsidR="00F55BDD" w:rsidRDefault="00F55BDD" w:rsidP="00F55BDD">
      <w:pPr>
        <w:jc w:val="both"/>
      </w:pPr>
    </w:p>
    <w:p w14:paraId="711EE567" w14:textId="1E3F6346" w:rsidR="00F55BDD" w:rsidRDefault="00BE24AB" w:rsidP="00F55BDD">
      <w:pPr>
        <w:pStyle w:val="berschrift2"/>
      </w:pPr>
      <w:r>
        <w:t xml:space="preserve">Exkurs </w:t>
      </w:r>
      <w:r>
        <w:noBreakHyphen/>
        <w:t xml:space="preserve"> </w:t>
      </w:r>
      <w:proofErr w:type="spellStart"/>
      <w:r w:rsidR="00F55BDD">
        <w:t>Everywhere</w:t>
      </w:r>
      <w:proofErr w:type="spellEnd"/>
      <w:r w:rsidR="00F55BDD">
        <w:t xml:space="preserve"> </w:t>
      </w:r>
      <w:proofErr w:type="spellStart"/>
      <w:r w:rsidR="00F55BDD">
        <w:t>Workplace</w:t>
      </w:r>
      <w:proofErr w:type="spellEnd"/>
    </w:p>
    <w:p w14:paraId="4953A065" w14:textId="77777777" w:rsidR="00F55BDD" w:rsidRDefault="00F55BDD" w:rsidP="00F55BDD">
      <w:pPr>
        <w:jc w:val="both"/>
      </w:pPr>
      <w:r>
        <w:t>Ein weiterer wichtiger Aspekt des modernen Arbeitsplatzes wurde zuvor kurz tangiert, die Trendwende vom flexiblen Arbeitsplatz zum ‘</w:t>
      </w:r>
      <w:proofErr w:type="spellStart"/>
      <w:r>
        <w:t>Everywhere</w:t>
      </w:r>
      <w:proofErr w:type="spellEnd"/>
      <w:r>
        <w:t xml:space="preserve"> </w:t>
      </w:r>
      <w:proofErr w:type="spellStart"/>
      <w:r>
        <w:t>Workplace</w:t>
      </w:r>
      <w:proofErr w:type="spellEnd"/>
      <w:r>
        <w:t xml:space="preserve">’ </w:t>
      </w:r>
      <w:r w:rsidRPr="00C018ED">
        <w:fldChar w:fldCharType="begin"/>
      </w:r>
      <w:r w:rsidRPr="00C018ED">
        <w:instrText xml:space="preserve"> ADDIN EN.CITE &lt;EndNote&gt;&lt;Cite&gt;&lt;Author&gt;Innovaphone&lt;/Author&gt;&lt;Year&gt;2018&lt;/Year&gt;&lt;RecNum&gt;24&lt;/RecNum&gt;&lt;DisplayText&gt;(Innovaphone, 2018)&lt;/DisplayText&gt;&lt;record&gt;&lt;rec-number&gt;24&lt;/rec-number&gt;&lt;foreign-keys&gt;&lt;key app="EN" db-id="rxarr595ifeffje250uvsae99waes9d2a0v0" timestamp="1549543641"&gt;24&lt;/key&gt;&lt;/foreign-keys&gt;&lt;ref-type name="Magazine Article"&gt;19&lt;/ref-type&gt;&lt;contributors&gt;&lt;authors&gt;&lt;author&gt;Innovaphone&lt;/author&gt;&lt;/authors&gt;&lt;/contributors&gt;&lt;titles&gt;&lt;title&gt;Anywhere Workplace&lt;/title&gt;&lt;secondary-title&gt;Whitepaper&lt;/secondary-title&gt;&lt;/titles&gt;&lt;pages&gt;10&lt;/pages&gt;&lt;dates&gt;&lt;year&gt;2018&lt;/year&gt;&lt;/dates&gt;&lt;urls&gt;&lt;/urls&gt;&lt;/record&gt;&lt;/Cite&gt;&lt;/EndNote&gt;</w:instrText>
      </w:r>
      <w:r w:rsidRPr="00C018ED">
        <w:fldChar w:fldCharType="separate"/>
      </w:r>
      <w:r w:rsidRPr="00C018ED">
        <w:rPr>
          <w:noProof/>
        </w:rPr>
        <w:t>(Innovaphone, 2018)</w:t>
      </w:r>
      <w:r w:rsidRPr="00C018ED">
        <w:fldChar w:fldCharType="end"/>
      </w:r>
      <w:r>
        <w:t xml:space="preserve"> &amp; </w:t>
      </w:r>
      <w:r>
        <w:fldChar w:fldCharType="begin"/>
      </w:r>
      <w:r>
        <w:instrText xml:space="preserve"> ADDIN EN.CITE &lt;EndNote&gt;&lt;Cite&gt;&lt;Author&gt;Kunesch&lt;/Author&gt;&lt;Year&gt;2016&lt;/Year&gt;&lt;RecNum&gt;43&lt;/RecNum&gt;&lt;DisplayText&gt;(Kunesch &amp;amp; Riedinger, 2016)&lt;/DisplayText&gt;&lt;record&gt;&lt;rec-number&gt;43&lt;/rec-number&gt;&lt;foreign-keys&gt;&lt;key app="EN" db-id="rxarr595ifeffje250uvsae99waes9d2a0v0" timestamp="1549568433"&gt;43&lt;/key&gt;&lt;/foreign-keys&gt;&lt;ref-type name="Journal Article"&gt;17&lt;/ref-type&gt;&lt;contributors&gt;&lt;authors&gt;&lt;author&gt;Uli Kunesch&lt;/author&gt;&lt;author&gt;Heike Riedinger&lt;/author&gt;&lt;/authors&gt;&lt;/contributors&gt;&lt;titles&gt;&lt;title&gt;Auf dem Weg ins Liquid-Work Zeitalter&lt;/title&gt;&lt;/titles&gt;&lt;pages&gt;20&lt;/pages&gt;&lt;dates&gt;&lt;year&gt;2016&lt;/year&gt;&lt;/dates&gt;&lt;work-type&gt;White Paper&lt;/work-type&gt;&lt;urls&gt;&lt;pdf-urls&gt;&lt;url&gt;file://C:\Users\mathias.binz\Desktop\Projekte\Projekt mit Marc\Projekt Buchbeitrag\_Buchbeitrag\Literaturrecherche\White Papers\Technologie\DL_WP_Liquid-Work_DWP_button.pdf&lt;/url&gt;&lt;/pdf-urls&gt;&lt;/urls&gt;&lt;/record&gt;&lt;/Cite&gt;&lt;/EndNote&gt;</w:instrText>
      </w:r>
      <w:r>
        <w:fldChar w:fldCharType="separate"/>
      </w:r>
      <w:r>
        <w:rPr>
          <w:noProof/>
        </w:rPr>
        <w:t>(Kunesch &amp; Riedinger, 2016)</w:t>
      </w:r>
      <w:r>
        <w:fldChar w:fldCharType="end"/>
      </w:r>
      <w:r>
        <w:t xml:space="preserve">. Also die Änderung, dass nicht nur mobil gearbeitet werden kann (arbeiten von zu Hause, einem Ableger der Firma oder generell von extern), sondern gänzlich von jeder Lokalität aus. Die Forschung von </w:t>
      </w:r>
      <w:r>
        <w:fldChar w:fldCharType="begin"/>
      </w:r>
      <w:r>
        <w:instrText xml:space="preserve"> ADDIN EN.CITE &lt;EndNote&gt;&lt;Cite AuthorYear="1"&gt;&lt;Author&gt;Blau&lt;/Author&gt;&lt;Year&gt;2005&lt;/Year&gt;&lt;RecNum&gt;44&lt;/RecNum&gt;&lt;DisplayText&gt;Blau and Andersson (2005)&lt;/DisplayText&gt;&lt;record&gt;&lt;rec-number&gt;44&lt;/rec-number&gt;&lt;foreign-keys&gt;&lt;key app="EN" db-id="rxarr595ifeffje250uvsae99waes9d2a0v0" timestamp="1549569209"&gt;44&lt;/key&gt;&lt;/foreign-keys&gt;&lt;ref-type name="Journal Article"&gt;17&lt;/ref-type&gt;&lt;contributors&gt;&lt;authors&gt;&lt;author&gt;Gary Blau&lt;/author&gt;&lt;author&gt;Lynne Andersson&lt;/author&gt;&lt;/authors&gt;&lt;/contributors&gt;&lt;titles&gt;&lt;title&gt;Testing a measure of instigated workplace incivility&lt;/title&gt;&lt;secondary-title&gt;Journal of Occupational and Organizational Psychology&lt;/secondary-title&gt;&lt;/titles&gt;&lt;periodical&gt;&lt;full-title&gt;Journal of Occupational and Organizational Psychology&lt;/full-title&gt;&lt;/periodical&gt;&lt;pages&gt;20&lt;/pages&gt;&lt;volume&gt;78&lt;/volume&gt;&lt;section&gt;595&lt;/section&gt;&lt;dates&gt;&lt;year&gt;2005&lt;/year&gt;&lt;/dates&gt;&lt;urls&gt;&lt;/urls&gt;&lt;/record&gt;&lt;/Cite&gt;&lt;/EndNote&gt;</w:instrText>
      </w:r>
      <w:r>
        <w:fldChar w:fldCharType="separate"/>
      </w:r>
      <w:r>
        <w:rPr>
          <w:noProof/>
        </w:rPr>
        <w:t>Blau and Andersson (2005)</w:t>
      </w:r>
      <w:r>
        <w:fldChar w:fldCharType="end"/>
      </w:r>
      <w:r>
        <w:t xml:space="preserve"> zeigten, dass die Arbeitszufriedenheit, das Empfinden von Gerechtigkeit und der Erschöpfungsgrad entscheidend sind für eine leistungsorientierte Industrie. Folglich kann für die einzelne Arbeitskraft wiederum das ‘Überall und Ständig’ durchaus einen positiven Einfluss haben. Dazu hier einige Gedankenbeispiele:</w:t>
      </w:r>
    </w:p>
    <w:p w14:paraId="283D25D3" w14:textId="77777777" w:rsidR="00F55BDD" w:rsidRDefault="00F55BDD" w:rsidP="00F55BDD">
      <w:pPr>
        <w:jc w:val="both"/>
      </w:pPr>
    </w:p>
    <w:p w14:paraId="4CE0CF0B" w14:textId="77777777" w:rsidR="00F55BDD" w:rsidRDefault="00F55BDD" w:rsidP="00F55BDD">
      <w:pPr>
        <w:pStyle w:val="Listenabsatz"/>
        <w:numPr>
          <w:ilvl w:val="0"/>
          <w:numId w:val="36"/>
        </w:numPr>
        <w:jc w:val="both"/>
      </w:pPr>
      <w:r>
        <w:t>Der Pendlerverkehr und damit Verbunde Stau kann produktiv durch mobiles Arbeiten von zu Hause oder einem anderen Ort aus umgangen werden.</w:t>
      </w:r>
    </w:p>
    <w:p w14:paraId="6773A618" w14:textId="77777777" w:rsidR="00F55BDD" w:rsidRDefault="00F55BDD" w:rsidP="00F55BDD">
      <w:pPr>
        <w:pStyle w:val="Listenabsatz"/>
        <w:numPr>
          <w:ilvl w:val="0"/>
          <w:numId w:val="36"/>
        </w:numPr>
        <w:jc w:val="both"/>
      </w:pPr>
      <w:r>
        <w:t>Arbeiten, wenn es mit dem Sozialleben harmoniert. Zum Beispiel kann das Familienleben am Morgen, Mittag und zum gemeinsamen Abendessen in den Vordergrund rücken, wenn anschliessend noch einige Zeit verwendet werden kann um die restliche Arbeit abzuschliessen.</w:t>
      </w:r>
    </w:p>
    <w:p w14:paraId="5AB7E366" w14:textId="77777777" w:rsidR="00F55BDD" w:rsidRDefault="00F55BDD" w:rsidP="00F55BDD">
      <w:pPr>
        <w:pStyle w:val="Listenabsatz"/>
        <w:numPr>
          <w:ilvl w:val="0"/>
          <w:numId w:val="36"/>
        </w:numPr>
        <w:jc w:val="both"/>
      </w:pPr>
      <w:r>
        <w:t>Durch eine entsprechende geografische Organisation ist es möglich, Arbeitszeit und persönliche Zeit massgeblich besser zu nutzen. Dies wiederum fördert Produktivität und Zufriedenheit zusätzlich.</w:t>
      </w:r>
    </w:p>
    <w:p w14:paraId="5B9BA37C" w14:textId="77777777" w:rsidR="00F55BDD" w:rsidRDefault="00F55BDD" w:rsidP="00F55BDD">
      <w:pPr>
        <w:jc w:val="both"/>
      </w:pPr>
    </w:p>
    <w:p w14:paraId="7CDBA74E" w14:textId="77777777" w:rsidR="00F55BDD" w:rsidRDefault="00F55BDD" w:rsidP="00F55BDD">
      <w:pPr>
        <w:jc w:val="both"/>
      </w:pPr>
      <w:r>
        <w:t xml:space="preserve">Summa Summarum kann gesagt werden, dass wenn es gelingt das sozialleben mit der Arbeitswelt der Zukunft zu harmonisieren, die Produktivität, Zufriedenheit und somit auch die intrinsische Motivation der </w:t>
      </w:r>
      <w:proofErr w:type="spellStart"/>
      <w:r>
        <w:t>Arbeitnehmenden</w:t>
      </w:r>
      <w:proofErr w:type="spellEnd"/>
      <w:r>
        <w:t xml:space="preserve"> steigen kann. Für eine Arbeitskraft sollte sich daher immer ein entsprechend optimaler Arbeitsort anbieten. </w:t>
      </w:r>
    </w:p>
    <w:p w14:paraId="11AE64AF" w14:textId="77777777" w:rsidR="00F55BDD" w:rsidRDefault="00F55BDD" w:rsidP="00F55BDD">
      <w:pPr>
        <w:jc w:val="both"/>
      </w:pPr>
    </w:p>
    <w:p w14:paraId="6A593F19" w14:textId="77777777" w:rsidR="00F55BDD" w:rsidRDefault="00F55BDD" w:rsidP="00F55BDD">
      <w:pPr>
        <w:jc w:val="both"/>
      </w:pPr>
      <w:r>
        <w:lastRenderedPageBreak/>
        <w:t>Dennoch ist es empfehlenswert, dass trotz den vielen Möglichkeiten eine Firma genaue Regulierungen zu unproduktiven Meetings, E-Mail Fluten und aber auch telefonischer Erreichbarkeit ausserhalb der "norm" Arbeitszeit festlegt. Für die einzelne Person ist es einfacher kurz ins Büro vis-à-vis zu gehen um die Kollegin, den Kollegen direkt zu einem Thema zu befragen als eine E-Mail zu senden. So kann nicht nur die E-Mail Menge minimal gehalten werden, sondern durch Bewegung kann gerade bei Bürotätigkeit etwas für die eigene Gesundheit getan werden.</w:t>
      </w:r>
    </w:p>
    <w:p w14:paraId="7CD6A4C1" w14:textId="77777777" w:rsidR="00F55BDD" w:rsidRPr="004072F3" w:rsidRDefault="00F55BDD" w:rsidP="00F55BDD">
      <w:pPr>
        <w:jc w:val="both"/>
      </w:pPr>
    </w:p>
    <w:p w14:paraId="517B77EC" w14:textId="77777777" w:rsidR="00F55BDD" w:rsidRDefault="00F55BDD" w:rsidP="00F55BDD">
      <w:pPr>
        <w:jc w:val="both"/>
      </w:pPr>
      <w:r>
        <w:t xml:space="preserve">In diesem Zusammenhang nimmt die Arbeitsplatzgesundheit eine immer wichtigere Rolle Industriesektoren übergreifend ein. Viele Firmen haben daher eigene Gesundheitsmanagementsysteme oder aber sind solche am ausarbeiten </w:t>
      </w:r>
      <w:r>
        <w:fldChar w:fldCharType="begin"/>
      </w:r>
      <w:r>
        <w:instrText xml:space="preserve"> ADDIN EN.CITE &lt;EndNote&gt;&lt;Cite&gt;&lt;Author&gt;Marsh&lt;/Author&gt;&lt;Year&gt;2018&lt;/Year&gt;&lt;RecNum&gt;46&lt;/RecNum&gt;&lt;DisplayText&gt;(Marsh, Lewis, Macmillan, &amp;amp; Gruszin, 2018)&lt;/DisplayText&gt;&lt;record&gt;&lt;rec-number&gt;46&lt;/rec-number&gt;&lt;foreign-keys&gt;&lt;key app="EN" db-id="rxarr595ifeffje250uvsae99waes9d2a0v0" timestamp="1549569492"&gt;46&lt;/key&gt;&lt;/foreign-keys&gt;&lt;ref-type name="Journal Article"&gt;17&lt;/ref-type&gt;&lt;contributors&gt;&lt;authors&gt;&lt;author&gt;Geraldine Marsh&lt;/author&gt;&lt;author&gt;Virginia Lewis&lt;/author&gt;&lt;author&gt;Jenny Macmillan&lt;/author&gt;&lt;author&gt;Su Gruszin&lt;/author&gt;&lt;/authors&gt;&lt;/contributors&gt;&lt;titles&gt;&lt;title&gt;Workplace wellness: Industry associations are well placed and some are ready to take a more active role in workplace health&lt;/title&gt;&lt;secondary-title&gt;BMC Health Services Research&lt;/secondary-title&gt;&lt;/titles&gt;&lt;periodical&gt;&lt;full-title&gt;BMC Health Services Research&lt;/full-title&gt;&lt;/periodical&gt;&lt;pages&gt;5&lt;/pages&gt;&lt;volume&gt;18&lt;/volume&gt;&lt;section&gt;565&lt;/section&gt;&lt;dates&gt;&lt;year&gt;2018&lt;/year&gt;&lt;/dates&gt;&lt;urls&gt;&lt;/urls&gt;&lt;/record&gt;&lt;/Cite&gt;&lt;/EndNote&gt;</w:instrText>
      </w:r>
      <w:r>
        <w:fldChar w:fldCharType="separate"/>
      </w:r>
      <w:r>
        <w:rPr>
          <w:noProof/>
        </w:rPr>
        <w:t>(Marsh, Lewis, Macmillan, &amp; Gruszin, 2018)</w:t>
      </w:r>
      <w:r>
        <w:fldChar w:fldCharType="end"/>
      </w:r>
      <w:r>
        <w:t xml:space="preserve"> &amp; </w:t>
      </w:r>
      <w:r>
        <w:fldChar w:fldCharType="begin"/>
      </w:r>
      <w:r>
        <w:instrText xml:space="preserve"> ADDIN EN.CITE &lt;EndNote&gt;&lt;Cite&gt;&lt;Author&gt;Prümper&lt;/Author&gt;&lt;Year&gt;2014&lt;/Year&gt;&lt;RecNum&gt;47&lt;/RecNum&gt;&lt;DisplayText&gt;(Prümper, Nachtwei, &amp;amp; Hornung, 2014)&lt;/DisplayText&gt;&lt;record&gt;&lt;rec-number&gt;47&lt;/rec-number&gt;&lt;foreign-keys&gt;&lt;key app="EN" db-id="rxarr595ifeffje250uvsae99waes9d2a0v0" timestamp="1549569766"&gt;47&lt;/key&gt;&lt;/foreign-keys&gt;&lt;ref-type name="Journal Article"&gt;17&lt;/ref-type&gt;&lt;contributors&gt;&lt;authors&gt;&lt;author&gt;Jochen Prümper&lt;/author&gt;&lt;author&gt;Janina Zinke$Jens Nachtwei&lt;/author&gt;&lt;author&gt;Stefanie Hornung&lt;/author&gt;&lt;/authors&gt;&lt;/contributors&gt;&lt;titles&gt;&lt;title&gt;Gesundheitsmanagement&lt;/title&gt;&lt;secondary-title&gt;Personalmagazin Haufe Akademie&lt;/secondary-title&gt;&lt;/titles&gt;&lt;periodical&gt;&lt;full-title&gt;Personalmagazin Haufe Akademie&lt;/full-title&gt;&lt;/periodical&gt;&lt;dates&gt;&lt;year&gt;2014&lt;/year&gt;&lt;/dates&gt;&lt;work-type&gt;White Paper&lt;/work-type&gt;&lt;urls&gt;&lt;/urls&gt;&lt;/record&gt;&lt;/Cite&gt;&lt;/EndNote&gt;</w:instrText>
      </w:r>
      <w:r>
        <w:fldChar w:fldCharType="separate"/>
      </w:r>
      <w:r>
        <w:rPr>
          <w:noProof/>
        </w:rPr>
        <w:t>(Prümper, Nachtwei, &amp; Hornung, 2014)</w:t>
      </w:r>
      <w:r>
        <w:fldChar w:fldCharType="end"/>
      </w:r>
      <w:r>
        <w:t xml:space="preserve">. Gesundheitsfördernde Angebote sind dabei nicht nur auf die Räumlichkeiten bezogen, sondern auch im Bereich der Aktivitäten. Diese können vielseitig sein, von speziellen Konditionen bei einem lokalen Fitnesscenter oder über Firmeneigene Sportklubs. So können Krankmeldungen welche vermehrt auf psychosoziale Belastungen und Probleme zurückzuführen sind entgegengewirkt werden </w:t>
      </w:r>
      <w:r>
        <w:fldChar w:fldCharType="begin"/>
      </w:r>
      <w:r>
        <w:instrText xml:space="preserve"> ADDIN EN.CITE &lt;EndNote&gt;&lt;Cite&gt;&lt;Author&gt;Swartling&lt;/Author&gt;&lt;Year&gt;2007&lt;/Year&gt;&lt;RecNum&gt;45&lt;/RecNum&gt;&lt;DisplayText&gt;(Swartling, Hagberg, Alexanderson, &amp;amp; Wahlström, 2007)&lt;/DisplayText&gt;&lt;record&gt;&lt;rec-number&gt;45&lt;/rec-number&gt;&lt;foreign-keys&gt;&lt;key app="EN" db-id="rxarr595ifeffje250uvsae99waes9d2a0v0" timestamp="1549569333"&gt;45&lt;/key&gt;&lt;/foreign-keys&gt;&lt;ref-type name="Journal Article"&gt;17&lt;/ref-type&gt;&lt;contributors&gt;&lt;authors&gt;&lt;author&gt;Malin S. Swartling&lt;/author&gt;&lt;author&gt;Jan Hagberg&lt;/author&gt;&lt;author&gt;Kristina Alexanderson&lt;/author&gt;&lt;author&gt;Rolf A. Wahlström&lt;/author&gt;&lt;/authors&gt;&lt;/contributors&gt;&lt;titles&gt;&lt;title&gt;Sick-listing as a psychosocial work problem: A Survey of 3997 Swedish physicians&lt;/title&gt;&lt;secondary-title&gt;Journal of Occupational Rehabilitation&lt;/secondary-title&gt;&lt;/titles&gt;&lt;periodical&gt;&lt;full-title&gt;Journal of Occupational Rehabilitation&lt;/full-title&gt;&lt;/periodical&gt;&lt;pages&gt;11&lt;/pages&gt;&lt;volume&gt;17&lt;/volume&gt;&lt;section&gt;398&lt;/section&gt;&lt;dates&gt;&lt;year&gt;2007&lt;/year&gt;&lt;/dates&gt;&lt;urls&gt;&lt;/urls&gt;&lt;/record&gt;&lt;/Cite&gt;&lt;/EndNote&gt;</w:instrText>
      </w:r>
      <w:r>
        <w:fldChar w:fldCharType="separate"/>
      </w:r>
      <w:r>
        <w:rPr>
          <w:noProof/>
        </w:rPr>
        <w:t>(Swartling, Hagberg, Alexanderson, &amp; Wahlström, 2007)</w:t>
      </w:r>
      <w:r>
        <w:fldChar w:fldCharType="end"/>
      </w:r>
      <w:r>
        <w:t xml:space="preserve">. </w:t>
      </w:r>
    </w:p>
    <w:p w14:paraId="08B483A9" w14:textId="666FA492" w:rsidR="00F55BDD" w:rsidRDefault="00BE24AB" w:rsidP="00F55BDD">
      <w:pPr>
        <w:pStyle w:val="berschrift2"/>
      </w:pPr>
      <w:r>
        <w:t>Dringlichkeit der Digitalen Transformation</w:t>
      </w:r>
    </w:p>
    <w:p w14:paraId="48B5FA7F" w14:textId="77777777" w:rsidR="00BF6614" w:rsidRDefault="006712A4" w:rsidP="006712A4">
      <w:pPr>
        <w:jc w:val="both"/>
      </w:pPr>
      <w:r>
        <w:t>Heissen wir die Digitale Transformation willkommen! Mit diesem Titel wurde eine durchgeführte Studie des ‘</w:t>
      </w:r>
      <w:r w:rsidRPr="00B85965">
        <w:rPr>
          <w:i/>
        </w:rPr>
        <w:t xml:space="preserve">MIT Center </w:t>
      </w:r>
      <w:proofErr w:type="spellStart"/>
      <w:r w:rsidRPr="00B85965">
        <w:rPr>
          <w:i/>
        </w:rPr>
        <w:t>for</w:t>
      </w:r>
      <w:proofErr w:type="spellEnd"/>
      <w:r w:rsidRPr="00B85965">
        <w:rPr>
          <w:i/>
        </w:rPr>
        <w:t xml:space="preserve"> Digital Business</w:t>
      </w:r>
      <w:r>
        <w:t xml:space="preserve">’ in Zusammenarbeit mit der </w:t>
      </w:r>
      <w:proofErr w:type="spellStart"/>
      <w:r>
        <w:t>Capgemini</w:t>
      </w:r>
      <w:proofErr w:type="spellEnd"/>
      <w:r>
        <w:t xml:space="preserve"> Consulting veröffentlicht. Dabei wurden rund 1559 Personen zum Stand der Digitalisierung in der Unternehmung befragt, in welcher diese Arbeiten. Branchen und Funktionsstufenübergreifend kamen dabei sehr unterschiedliche Wahrnehmungsempfindungen bezüglich der Dringlichkeit einer Digitalen Transformation zustande </w:t>
      </w:r>
      <w:r>
        <w:fldChar w:fldCharType="begin"/>
      </w:r>
      <w:r>
        <w:instrText xml:space="preserve"> ADDIN EN.CITE &lt;EndNote&gt;&lt;Cite&gt;&lt;Author&gt;Fitzgerald&lt;/Author&gt;&lt;Year&gt;2013&lt;/Year&gt;&lt;RecNum&gt;8&lt;/RecNum&gt;&lt;DisplayText&gt;(Fitzgerald, Kruschwitz, Bonnet, &amp;amp; Welch, 2013)&lt;/DisplayText&gt;&lt;record&gt;&lt;rec-number&gt;8&lt;/rec-number&gt;&lt;foreign-keys&gt;&lt;key app="EN" db-id="rxarr595ifeffje250uvsae99waes9d2a0v0" timestamp="1549537120"&gt;8&lt;/key&gt;&lt;/foreign-keys&gt;&lt;ref-type name="Journal Article"&gt;17&lt;/ref-type&gt;&lt;contributors&gt;&lt;authors&gt;&lt;author&gt;Michael Fitzgerald&lt;/author&gt;&lt;author&gt;Nina Kruschwitz&lt;/author&gt;&lt;author&gt;Didier Bonnet&lt;/author&gt;&lt;author&gt;Michale Welch&lt;/author&gt;&lt;/authors&gt;&lt;/contributors&gt;&lt;titles&gt;&lt;title&gt;Embracing digital technology&lt;/title&gt;&lt;secondary-title&gt;MIT SLOAN Management Review&lt;/secondary-title&gt;&lt;/titles&gt;&lt;periodical&gt;&lt;full-title&gt;MIT SLOAN Management Review&lt;/full-title&gt;&lt;/periodical&gt;&lt;pages&gt;12&lt;/pages&gt;&lt;number&gt;Research Report 2013&lt;/number&gt;&lt;dates&gt;&lt;year&gt;2013&lt;/year&gt;&lt;/dates&gt;&lt;urls&gt;&lt;/urls&gt;&lt;/record&gt;&lt;/Cite&gt;&lt;/EndNote&gt;</w:instrText>
      </w:r>
      <w:r>
        <w:fldChar w:fldCharType="separate"/>
      </w:r>
      <w:r>
        <w:rPr>
          <w:noProof/>
        </w:rPr>
        <w:t>(Fitzgerald, Kruschwitz, Bonnet, &amp; Welch, 2013)</w:t>
      </w:r>
      <w:r>
        <w:fldChar w:fldCharType="end"/>
      </w:r>
      <w:r>
        <w:t>.</w:t>
      </w:r>
    </w:p>
    <w:p w14:paraId="0AEB330F" w14:textId="77777777" w:rsidR="00BF6614" w:rsidRDefault="00BF6614" w:rsidP="006712A4">
      <w:pPr>
        <w:jc w:val="both"/>
      </w:pPr>
    </w:p>
    <w:p w14:paraId="7C278E07" w14:textId="64397285" w:rsidR="006712A4" w:rsidRDefault="006712A4" w:rsidP="006712A4">
      <w:pPr>
        <w:jc w:val="both"/>
      </w:pPr>
      <w:r>
        <w:t>Rund 78% der befragten Personen gaben an, dass die Digitale Transformation sehr kritische sein werde für das Unternehmen innerhalb der nächsten zwei Jahre. Jedoch gaben rund 63% der Befragten an, dass die Geschwindigkeit der technologischen Veränderungen und Möglichkeiten die sich daraus ergeben zu langsam umgesetzt werden. Dabei war die meist genannte Hürde, dass die Digitale Transformation in den jeweiligen Unternehmungen mit einer sehr kleinen Dringlichkeit angesehen werde. Nur 38% gaben an, dass die Digitale Transformation ein permanenter Punkt auf der Agenda des CEO sei. Sehr interessant ist dabei auch die Tatsache, dass obwohl alle befragten CEOs die Vision der Digitalen Transformation teilen, gerade einmal 36% der CEOs die Digitale Transformation als der richtige Schritt für das Unternehmen sehen. Im Kontrast dazu empfinden rund 93% der Befragten Angestellten die Umsetzung der vierten industriellen Revolution als Wichtig für die Unternehmung. Die Forschergruppe kam zum folgenden spitzfindigen Schlussstatement wie die nachfolgende Abbildung zeigt:</w:t>
      </w:r>
    </w:p>
    <w:p w14:paraId="617B75A6" w14:textId="47FA1B3B" w:rsidR="00BF6614" w:rsidRDefault="00BF6614" w:rsidP="006712A4">
      <w:pPr>
        <w:jc w:val="both"/>
      </w:pPr>
      <w:r>
        <w:rPr>
          <w:noProof/>
          <w:lang w:eastAsia="de-CH"/>
        </w:rPr>
        <w:lastRenderedPageBreak/>
        <mc:AlternateContent>
          <mc:Choice Requires="wpg">
            <w:drawing>
              <wp:anchor distT="0" distB="0" distL="114300" distR="114300" simplePos="0" relativeHeight="251713536" behindDoc="0" locked="0" layoutInCell="1" allowOverlap="1" wp14:anchorId="60F38045" wp14:editId="13CE0C36">
                <wp:simplePos x="0" y="0"/>
                <wp:positionH relativeFrom="margin">
                  <wp:align>center</wp:align>
                </wp:positionH>
                <wp:positionV relativeFrom="paragraph">
                  <wp:posOffset>189865</wp:posOffset>
                </wp:positionV>
                <wp:extent cx="3962400" cy="3464560"/>
                <wp:effectExtent l="0" t="0" r="0" b="2540"/>
                <wp:wrapTopAndBottom/>
                <wp:docPr id="10" name="Gruppieren 10"/>
                <wp:cNvGraphicFramePr/>
                <a:graphic xmlns:a="http://schemas.openxmlformats.org/drawingml/2006/main">
                  <a:graphicData uri="http://schemas.microsoft.com/office/word/2010/wordprocessingGroup">
                    <wpg:wgp>
                      <wpg:cNvGrpSpPr/>
                      <wpg:grpSpPr>
                        <a:xfrm>
                          <a:off x="0" y="0"/>
                          <a:ext cx="3962400" cy="3464560"/>
                          <a:chOff x="0" y="0"/>
                          <a:chExt cx="3962400" cy="3464560"/>
                        </a:xfrm>
                      </wpg:grpSpPr>
                      <pic:pic xmlns:pic="http://schemas.openxmlformats.org/drawingml/2006/picture">
                        <pic:nvPicPr>
                          <pic:cNvPr id="11" name="Grafik 1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400" cy="2825115"/>
                          </a:xfrm>
                          <a:prstGeom prst="rect">
                            <a:avLst/>
                          </a:prstGeom>
                          <a:noFill/>
                          <a:ln>
                            <a:noFill/>
                          </a:ln>
                        </pic:spPr>
                      </pic:pic>
                      <wps:wsp>
                        <wps:cNvPr id="12" name="Textfeld 12"/>
                        <wps:cNvSpPr txBox="1"/>
                        <wps:spPr>
                          <a:xfrm>
                            <a:off x="0" y="2880360"/>
                            <a:ext cx="3962400" cy="584200"/>
                          </a:xfrm>
                          <a:prstGeom prst="rect">
                            <a:avLst/>
                          </a:prstGeom>
                          <a:solidFill>
                            <a:prstClr val="white"/>
                          </a:solidFill>
                          <a:ln>
                            <a:noFill/>
                          </a:ln>
                        </wps:spPr>
                        <wps:txbx>
                          <w:txbxContent>
                            <w:p w14:paraId="2E427E75" w14:textId="77777777" w:rsidR="00BF6614" w:rsidRPr="00E839B1" w:rsidRDefault="00BF6614" w:rsidP="00BF6614">
                              <w:pPr>
                                <w:pStyle w:val="Beschriftung"/>
                                <w:rPr>
                                  <w:noProof/>
                                  <w:color w:val="4F81BD" w:themeColor="accent1"/>
                                  <w:lang w:val="en-US"/>
                                </w:rPr>
                              </w:pPr>
                              <w:proofErr w:type="spellStart"/>
                              <w:r w:rsidRPr="00E839B1">
                                <w:rPr>
                                  <w:color w:val="4F81BD" w:themeColor="accent1"/>
                                  <w:lang w:val="en-US"/>
                                </w:rPr>
                                <w:t>Abbildung</w:t>
                              </w:r>
                              <w:proofErr w:type="spellEnd"/>
                              <w:r w:rsidRPr="00E839B1">
                                <w:rPr>
                                  <w:color w:val="4F81BD" w:themeColor="accent1"/>
                                  <w:lang w:val="en-US"/>
                                </w:rPr>
                                <w:t xml:space="preserve"> </w:t>
                              </w:r>
                              <w:r w:rsidRPr="00E839B1">
                                <w:rPr>
                                  <w:color w:val="4F81BD" w:themeColor="accent1"/>
                                </w:rPr>
                                <w:fldChar w:fldCharType="begin"/>
                              </w:r>
                              <w:r w:rsidRPr="00E839B1">
                                <w:rPr>
                                  <w:color w:val="4F81BD" w:themeColor="accent1"/>
                                  <w:lang w:val="en-US"/>
                                </w:rPr>
                                <w:instrText xml:space="preserve"> SEQ Abbildung \* ARABIC </w:instrText>
                              </w:r>
                              <w:r w:rsidRPr="00E839B1">
                                <w:rPr>
                                  <w:color w:val="4F81BD" w:themeColor="accent1"/>
                                </w:rPr>
                                <w:fldChar w:fldCharType="separate"/>
                              </w:r>
                              <w:r>
                                <w:rPr>
                                  <w:noProof/>
                                  <w:color w:val="4F81BD" w:themeColor="accent1"/>
                                  <w:lang w:val="en-US"/>
                                </w:rPr>
                                <w:t>1</w:t>
                              </w:r>
                              <w:r w:rsidRPr="00E839B1">
                                <w:rPr>
                                  <w:color w:val="4F81BD" w:themeColor="accent1"/>
                                </w:rPr>
                                <w:fldChar w:fldCharType="end"/>
                              </w:r>
                              <w:r w:rsidRPr="00E839B1">
                                <w:rPr>
                                  <w:color w:val="4F81BD" w:themeColor="accent1"/>
                                  <w:lang w:val="en-US"/>
                                </w:rPr>
                                <w:t xml:space="preserve">: "The pace of digital </w:t>
                              </w:r>
                              <w:proofErr w:type="spellStart"/>
                              <w:r w:rsidRPr="00E839B1">
                                <w:rPr>
                                  <w:color w:val="4F81BD" w:themeColor="accent1"/>
                                  <w:lang w:val="en-US"/>
                                </w:rPr>
                                <w:t>transformatino</w:t>
                              </w:r>
                              <w:proofErr w:type="spellEnd"/>
                              <w:r w:rsidRPr="00E839B1">
                                <w:rPr>
                                  <w:color w:val="4F81BD" w:themeColor="accent1"/>
                                  <w:lang w:val="en-US"/>
                                </w:rPr>
                                <w:t xml:space="preserve"> is too slow - unless you're the CEO." </w:t>
                              </w:r>
                              <w:proofErr w:type="spellStart"/>
                              <w:r w:rsidRPr="00E839B1">
                                <w:rPr>
                                  <w:color w:val="4F81BD" w:themeColor="accent1"/>
                                  <w:lang w:val="en-US"/>
                                </w:rPr>
                                <w:t>Quelle</w:t>
                              </w:r>
                              <w:proofErr w:type="spellEnd"/>
                              <w:r w:rsidRPr="00E839B1">
                                <w:rPr>
                                  <w:color w:val="4F81BD" w:themeColor="accent1"/>
                                  <w:lang w:val="en-US"/>
                                </w:rPr>
                                <w:t xml:space="preserve">: (Fitzgerald, </w:t>
                              </w:r>
                              <w:proofErr w:type="spellStart"/>
                              <w:r w:rsidRPr="00E839B1">
                                <w:rPr>
                                  <w:color w:val="4F81BD" w:themeColor="accent1"/>
                                  <w:lang w:val="en-US"/>
                                </w:rPr>
                                <w:t>Kruschwitz</w:t>
                              </w:r>
                              <w:proofErr w:type="spellEnd"/>
                              <w:r w:rsidRPr="00E839B1">
                                <w:rPr>
                                  <w:color w:val="4F81BD" w:themeColor="accent1"/>
                                  <w:lang w:val="en-US"/>
                                </w:rPr>
                                <w:t>, Bonnet, &amp; Welch,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0F38045" id="Gruppieren 10" o:spid="_x0000_s1036" style="position:absolute;left:0;text-align:left;margin-left:0;margin-top:14.95pt;width:312pt;height:272.8pt;z-index:251713536;mso-position-horizontal:center;mso-position-horizontal-relative:margin" coordsize="39624,346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">
                <v:shape id="Grafik 11" o:spid="_x0000_s1037" type="#_x0000_t75" style="position:absolute;width:39624;height:28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">
                  <v:imagedata r:id="rId24" o:title=""/>
                  <v:path arrowok="t"/>
                </v:shape>
                <v:shape id="Textfeld 12" o:spid="_x0000_s1038" type="#_x0000_t202" style="position:absolute;top:28803;width:39624;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" stroked="f">
                  <v:textbox style="mso-fit-shape-to-text:t" inset="0,0,0,0">
                    <w:txbxContent>
                      <w:p w14:paraId="2E427E75" w14:textId="77777777" w:rsidR="00BF6614" w:rsidRPr="00E839B1" w:rsidRDefault="00BF6614" w:rsidP="00BF6614">
                        <w:pPr>
                          <w:pStyle w:val="Beschriftung"/>
                          <w:rPr>
                            <w:noProof/>
                            <w:color w:val="4F81BD" w:themeColor="accent1"/>
                            <w:lang w:val="en-US"/>
                          </w:rPr>
                        </w:pPr>
                        <w:proofErr w:type="spellStart"/>
                        <w:r w:rsidRPr="00E839B1">
                          <w:rPr>
                            <w:color w:val="4F81BD" w:themeColor="accent1"/>
                            <w:lang w:val="en-US"/>
                          </w:rPr>
                          <w:t>Abbildung</w:t>
                        </w:r>
                        <w:proofErr w:type="spellEnd"/>
                        <w:r w:rsidRPr="00E839B1">
                          <w:rPr>
                            <w:color w:val="4F81BD" w:themeColor="accent1"/>
                            <w:lang w:val="en-US"/>
                          </w:rPr>
                          <w:t xml:space="preserve"> </w:t>
                        </w:r>
                        <w:r w:rsidRPr="00E839B1">
                          <w:rPr>
                            <w:color w:val="4F81BD" w:themeColor="accent1"/>
                          </w:rPr>
                          <w:fldChar w:fldCharType="begin"/>
                        </w:r>
                        <w:r w:rsidRPr="00E839B1">
                          <w:rPr>
                            <w:color w:val="4F81BD" w:themeColor="accent1"/>
                            <w:lang w:val="en-US"/>
                          </w:rPr>
                          <w:instrText xml:space="preserve"> SEQ Abbildung \* ARABIC </w:instrText>
                        </w:r>
                        <w:r w:rsidRPr="00E839B1">
                          <w:rPr>
                            <w:color w:val="4F81BD" w:themeColor="accent1"/>
                          </w:rPr>
                          <w:fldChar w:fldCharType="separate"/>
                        </w:r>
                        <w:r>
                          <w:rPr>
                            <w:noProof/>
                            <w:color w:val="4F81BD" w:themeColor="accent1"/>
                            <w:lang w:val="en-US"/>
                          </w:rPr>
                          <w:t>1</w:t>
                        </w:r>
                        <w:r w:rsidRPr="00E839B1">
                          <w:rPr>
                            <w:color w:val="4F81BD" w:themeColor="accent1"/>
                          </w:rPr>
                          <w:fldChar w:fldCharType="end"/>
                        </w:r>
                        <w:r w:rsidRPr="00E839B1">
                          <w:rPr>
                            <w:color w:val="4F81BD" w:themeColor="accent1"/>
                            <w:lang w:val="en-US"/>
                          </w:rPr>
                          <w:t xml:space="preserve">: "The pace of digital </w:t>
                        </w:r>
                        <w:proofErr w:type="spellStart"/>
                        <w:r w:rsidRPr="00E839B1">
                          <w:rPr>
                            <w:color w:val="4F81BD" w:themeColor="accent1"/>
                            <w:lang w:val="en-US"/>
                          </w:rPr>
                          <w:t>transformatino</w:t>
                        </w:r>
                        <w:proofErr w:type="spellEnd"/>
                        <w:r w:rsidRPr="00E839B1">
                          <w:rPr>
                            <w:color w:val="4F81BD" w:themeColor="accent1"/>
                            <w:lang w:val="en-US"/>
                          </w:rPr>
                          <w:t xml:space="preserve"> is too slow - unless you're the CEO." </w:t>
                        </w:r>
                        <w:proofErr w:type="spellStart"/>
                        <w:r w:rsidRPr="00E839B1">
                          <w:rPr>
                            <w:color w:val="4F81BD" w:themeColor="accent1"/>
                            <w:lang w:val="en-US"/>
                          </w:rPr>
                          <w:t>Quelle</w:t>
                        </w:r>
                        <w:proofErr w:type="spellEnd"/>
                        <w:r w:rsidRPr="00E839B1">
                          <w:rPr>
                            <w:color w:val="4F81BD" w:themeColor="accent1"/>
                            <w:lang w:val="en-US"/>
                          </w:rPr>
                          <w:t xml:space="preserve">: (Fitzgerald, </w:t>
                        </w:r>
                        <w:proofErr w:type="spellStart"/>
                        <w:r w:rsidRPr="00E839B1">
                          <w:rPr>
                            <w:color w:val="4F81BD" w:themeColor="accent1"/>
                            <w:lang w:val="en-US"/>
                          </w:rPr>
                          <w:t>Kruschwitz</w:t>
                        </w:r>
                        <w:proofErr w:type="spellEnd"/>
                        <w:r w:rsidRPr="00E839B1">
                          <w:rPr>
                            <w:color w:val="4F81BD" w:themeColor="accent1"/>
                            <w:lang w:val="en-US"/>
                          </w:rPr>
                          <w:t>, Bonnet, &amp; Welch, 2013)</w:t>
                        </w:r>
                      </w:p>
                    </w:txbxContent>
                  </v:textbox>
                </v:shape>
                <w10:wrap type="topAndBottom" anchorx="margin"/>
              </v:group>
            </w:pict>
          </mc:Fallback>
        </mc:AlternateContent>
      </w:r>
    </w:p>
    <w:p w14:paraId="148093B0" w14:textId="764C0311" w:rsidR="006712A4" w:rsidRDefault="006712A4" w:rsidP="006712A4">
      <w:pPr>
        <w:jc w:val="both"/>
      </w:pPr>
      <w:r w:rsidRPr="00B85965">
        <w:t>Übersetzt aus dem Englischen heisst dies so viel wie: “Die Geschwindigkeit der Digitalen Transformation is</w:t>
      </w:r>
      <w:r>
        <w:t>t</w:t>
      </w:r>
      <w:r w:rsidRPr="00B85965">
        <w:t xml:space="preserve"> zu langsam – ausser man ist der CEO.” </w:t>
      </w:r>
      <w:r>
        <w:t xml:space="preserve">Die Digitale Transformation geschieht in einem Umfang und in einer Geschwindigkeit welche die Entscheidungsträger eines Unternehmens einerseits erfreut, aber auch die Möglichkeit von Gefahren mit sich bringt </w:t>
      </w:r>
      <w:r>
        <w:fldChar w:fldCharType="begin"/>
      </w:r>
      <w:r>
        <w:instrText xml:space="preserve"> ADDIN EN.CITE &lt;EndNote&gt;&lt;Cite&gt;&lt;Author&gt;Marchand&lt;/Author&gt;&lt;Year&gt;2014&lt;/Year&gt;&lt;RecNum&gt;9&lt;/RecNum&gt;&lt;DisplayText&gt;(Marchand &amp;amp; Wade, 2014)&lt;/DisplayText&gt;&lt;record&gt;&lt;rec-number&gt;9&lt;/rec-number&gt;&lt;foreign-keys&gt;&lt;key app="EN" db-id="rxarr595ifeffje250uvsae99waes9d2a0v0" timestamp="1549537745"&gt;9&lt;/key&gt;&lt;/foreign-keys&gt;&lt;ref-type name="Journal Article"&gt;17&lt;/ref-type&gt;&lt;contributors&gt;&lt;authors&gt;&lt;author&gt;Donald A. Marchand&lt;/author&gt;&lt;author&gt;Michael Wade&lt;/author&gt;&lt;/authors&gt;&lt;/contributors&gt;&lt;titles&gt;&lt;title&gt;Digital business transformation: Where is your company on the journey&lt;/title&gt;&lt;secondary-title&gt;IMD Perspectives for Managers&lt;/secondary-title&gt;&lt;/titles&gt;&lt;periodical&gt;&lt;full-title&gt;IMD Perspectives for Managers&lt;/full-title&gt;&lt;/periodical&gt;&lt;pages&gt;4&lt;/pages&gt;&lt;number&gt;187&lt;/number&gt;&lt;dates&gt;&lt;year&gt;2014&lt;/year&gt;&lt;/dates&gt;&lt;urls&gt;&lt;/urls&gt;&lt;/record&gt;&lt;/Cite&gt;&lt;/EndNote&gt;</w:instrText>
      </w:r>
      <w:r>
        <w:fldChar w:fldCharType="separate"/>
      </w:r>
      <w:r>
        <w:rPr>
          <w:noProof/>
        </w:rPr>
        <w:t>(Marchand &amp; Wade, 2014)</w:t>
      </w:r>
      <w:r>
        <w:fldChar w:fldCharType="end"/>
      </w:r>
      <w:r>
        <w:t xml:space="preserve">. Die Entscheidungsträger einer Unternehmung müssen sich auf Analysen und Inputs der Firmeninternen Spezialistinnen und Spezialisten verlassen können um strategische Entscheidungen treffen zu können. Analysen welche heute noch Top sind können morgen bereits ein Flopp sein. Was sind nun also die Anforderungen an </w:t>
      </w:r>
      <w:r w:rsidR="00BF6614">
        <w:t>die Führungskräfte in einer sich volatil und sehr schnell verändernden Wirtschaft</w:t>
      </w:r>
      <w:r>
        <w:t>?</w:t>
      </w:r>
    </w:p>
    <w:p w14:paraId="09396C09" w14:textId="77777777" w:rsidR="005B52C3" w:rsidRDefault="005B52C3" w:rsidP="005B52C3">
      <w:pPr>
        <w:pStyle w:val="berschrift2"/>
      </w:pPr>
      <w:r>
        <w:t>Ansprüche an die Führung</w:t>
      </w:r>
    </w:p>
    <w:p w14:paraId="49B0F467" w14:textId="5BE04CA8" w:rsidR="005B52C3" w:rsidRDefault="005B52C3" w:rsidP="005B52C3">
      <w:pPr>
        <w:jc w:val="both"/>
      </w:pPr>
      <w:r w:rsidRPr="00B65B40">
        <w:t>Saul Berman, Stellvertretender Chefstratege von IBM Global erklärte, dass von einer ‘Indivi</w:t>
      </w:r>
      <w:r>
        <w:t>dual-</w:t>
      </w:r>
      <w:proofErr w:type="spellStart"/>
      <w:r>
        <w:t>Centred</w:t>
      </w:r>
      <w:proofErr w:type="spellEnd"/>
      <w:r>
        <w:t>’ ein Wechsel zu einer ‘</w:t>
      </w:r>
      <w:proofErr w:type="spellStart"/>
      <w:r>
        <w:t>Everyone-to-Everyone</w:t>
      </w:r>
      <w:proofErr w:type="spellEnd"/>
      <w:r>
        <w:t>’ (E2E) Ökonomie stattfinden wird. Dies sei begründet mit der Tatsache der globalen Vernetzung und Kollaboration von Organisationen und Konsumenten, also mit der Industrie 4.0.</w:t>
      </w:r>
      <w:r w:rsidRPr="00FA0787">
        <w:t xml:space="preserve"> </w:t>
      </w:r>
      <w:r>
        <w:t>Ein Kunde ist heutzutage wie noch nie zuvor in der Industrie vernetzt mit Firmen und auch umgekehrt.  ‘</w:t>
      </w:r>
      <w:r w:rsidRPr="00FA0787">
        <w:t>Co-Design</w:t>
      </w:r>
      <w:r>
        <w:t>’</w:t>
      </w:r>
      <w:r w:rsidRPr="00FA0787">
        <w:t xml:space="preserve">, </w:t>
      </w:r>
      <w:r>
        <w:t>‘</w:t>
      </w:r>
      <w:r w:rsidRPr="00FA0787">
        <w:t>Co-</w:t>
      </w:r>
      <w:proofErr w:type="spellStart"/>
      <w:r w:rsidRPr="00FA0787">
        <w:t>Creation</w:t>
      </w:r>
      <w:proofErr w:type="spellEnd"/>
      <w:r>
        <w:t>’</w:t>
      </w:r>
      <w:r w:rsidRPr="00FA0787">
        <w:t xml:space="preserve">, </w:t>
      </w:r>
      <w:r>
        <w:t>‘</w:t>
      </w:r>
      <w:r w:rsidRPr="00FA0787">
        <w:t>Co-</w:t>
      </w:r>
      <w:proofErr w:type="spellStart"/>
      <w:r w:rsidRPr="00FA0787">
        <w:t>Production</w:t>
      </w:r>
      <w:proofErr w:type="spellEnd"/>
      <w:r>
        <w:t>’</w:t>
      </w:r>
      <w:r w:rsidRPr="00FA0787">
        <w:t xml:space="preserve">, </w:t>
      </w:r>
      <w:r>
        <w:t>‘</w:t>
      </w:r>
      <w:r w:rsidRPr="00FA0787">
        <w:t>Co-Marketing</w:t>
      </w:r>
      <w:r>
        <w:t>’</w:t>
      </w:r>
      <w:r w:rsidRPr="00FA0787">
        <w:t xml:space="preserve">, </w:t>
      </w:r>
      <w:r>
        <w:t>‘</w:t>
      </w:r>
      <w:r w:rsidRPr="00FA0787">
        <w:t>Co-Distribution</w:t>
      </w:r>
      <w:r>
        <w:t>’</w:t>
      </w:r>
      <w:r w:rsidRPr="00FA0787">
        <w:t xml:space="preserve"> wie auch </w:t>
      </w:r>
      <w:r>
        <w:t>‘</w:t>
      </w:r>
      <w:r w:rsidRPr="00FA0787">
        <w:t>Co-</w:t>
      </w:r>
      <w:proofErr w:type="spellStart"/>
      <w:r w:rsidRPr="00FA0787">
        <w:t>Founding</w:t>
      </w:r>
      <w:proofErr w:type="spellEnd"/>
      <w:r>
        <w:t>’</w:t>
      </w:r>
      <w:r w:rsidRPr="00FA0787">
        <w:t>, alles Aktivitäten entlan</w:t>
      </w:r>
      <w:r>
        <w:t>g der Wertschöpfungskette welche ein U</w:t>
      </w:r>
      <w:r w:rsidRPr="00FA0787">
        <w:t>mdenken über alle Strukturlevel einer Firma</w:t>
      </w:r>
      <w:r>
        <w:t xml:space="preserve"> hinweg fordert</w:t>
      </w:r>
      <w:r>
        <w:t xml:space="preserve"> </w:t>
      </w:r>
      <w:r>
        <w:fldChar w:fldCharType="begin"/>
      </w:r>
      <w:r>
        <w:instrText xml:space="preserve"> ADDIN EN.CITE &lt;EndNote&gt;&lt;Cite&gt;&lt;Author&gt;Berman&lt;/Author&gt;&lt;Year&gt;2011&lt;/Year&gt;&lt;RecNum&gt;27&lt;/RecNum&gt;&lt;DisplayText&gt;(Berman &amp;amp; Marshall, 2011)&lt;/DisplayText&gt;&lt;record&gt;&lt;rec-number&gt;27&lt;/rec-number&gt;&lt;foreign-keys&gt;&lt;key app="EN" db-id="rxarr595ifeffje250uvsae99waes9d2a0v0" timestamp="1549549785"&gt;27&lt;/key&gt;&lt;/foreign-keys&gt;&lt;ref-type name="Journal Article"&gt;17&lt;/ref-type&gt;&lt;contributors&gt;&lt;authors&gt;&lt;author&gt;Saul Berman&lt;/author&gt;&lt;author&gt;Anthony Marshall&lt;/author&gt;&lt;/authors&gt;&lt;/contributors&gt;&lt;titles&gt;&lt;title&gt;The next digital 8transformation: From an individual-centered to an everyone-to-everyone economy&lt;/title&gt;&lt;secondary-title&gt;Harvard Business Review&lt;/secondary-title&gt;&lt;/titles&gt;&lt;periodical&gt;&lt;full-title&gt;Harvard Business Review&lt;/full-title&gt;&lt;/periodical&gt;&lt;pages&gt;8&lt;/pages&gt;&lt;volume&gt;42&lt;/volume&gt;&lt;number&gt;5&lt;/number&gt;&lt;section&gt;9&lt;/section&gt;&lt;dates&gt;&lt;year&gt;2011&lt;/year&gt;&lt;/dates&gt;&lt;urls&gt;&lt;/urls&gt;&lt;/record&gt;&lt;/Cite&gt;&lt;/EndNote&gt;</w:instrText>
      </w:r>
      <w:r>
        <w:fldChar w:fldCharType="separate"/>
      </w:r>
      <w:r>
        <w:rPr>
          <w:noProof/>
        </w:rPr>
        <w:t>(Berman &amp; Marshall, 2011)</w:t>
      </w:r>
      <w:r>
        <w:fldChar w:fldCharType="end"/>
      </w:r>
      <w:r>
        <w:t>.</w:t>
      </w:r>
    </w:p>
    <w:p w14:paraId="46E9A053" w14:textId="77777777" w:rsidR="005B52C3" w:rsidRDefault="005B52C3" w:rsidP="005B52C3">
      <w:pPr>
        <w:jc w:val="both"/>
      </w:pPr>
    </w:p>
    <w:p w14:paraId="7AF2437F" w14:textId="77777777" w:rsidR="005B52C3" w:rsidRDefault="005B52C3" w:rsidP="005B52C3">
      <w:pPr>
        <w:jc w:val="both"/>
      </w:pPr>
      <w:r>
        <w:t xml:space="preserve">Vielen wenn nicht allen Führungskräften ist heute schon bekannt, dass im Zeitalter der Digitalen Transformation eine agile Organisation das ‘A’ und ‘O’ ist. Auf Veränderungen im Mikro- und Makromarkt und Umwelteinflüsse zu agieren und nicht erst im Nachhinein reagieren zu müssen, stellen die Weichen in der sich schnellverändernden ökonomischen Welt zwischen Erfolg, Misserfolg und gegebenenfalls dem Status-Quo, was langfristig ebenfalls negative </w:t>
      </w:r>
      <w:r>
        <w:lastRenderedPageBreak/>
        <w:t>Auswirkungen haben kann. Folglich stellen sich diverse Anforderungen an die Führung im Zeitalter der Digitalen Transformation.</w:t>
      </w:r>
    </w:p>
    <w:p w14:paraId="3B14621D" w14:textId="77777777" w:rsidR="005B52C3" w:rsidRDefault="005B52C3" w:rsidP="005B52C3">
      <w:pPr>
        <w:jc w:val="both"/>
      </w:pPr>
    </w:p>
    <w:p w14:paraId="1804B97F" w14:textId="77777777" w:rsidR="005B52C3" w:rsidRDefault="005B52C3" w:rsidP="005B52C3">
      <w:pPr>
        <w:ind w:left="720"/>
        <w:jc w:val="both"/>
      </w:pPr>
      <w:r>
        <w:t xml:space="preserve">"Agile Organisationen brauchen nicht weniger Führung, sondern mehr Führung. Aber eine andere!" </w:t>
      </w:r>
      <w:r w:rsidRPr="008B5893">
        <w:t>(Akademie, 2018)</w:t>
      </w:r>
    </w:p>
    <w:p w14:paraId="084CF124" w14:textId="77777777" w:rsidR="005B52C3" w:rsidRDefault="005B52C3" w:rsidP="005B52C3">
      <w:pPr>
        <w:jc w:val="both"/>
      </w:pPr>
    </w:p>
    <w:p w14:paraId="0ACBA7CE" w14:textId="77777777" w:rsidR="005B52C3" w:rsidRDefault="005B52C3" w:rsidP="005B52C3">
      <w:pPr>
        <w:jc w:val="both"/>
      </w:pPr>
      <w:r>
        <w:rPr>
          <w:noProof/>
          <w:lang w:eastAsia="de-CH"/>
        </w:rPr>
        <mc:AlternateContent>
          <mc:Choice Requires="wpg">
            <w:drawing>
              <wp:anchor distT="0" distB="0" distL="114300" distR="114300" simplePos="0" relativeHeight="251715584" behindDoc="0" locked="0" layoutInCell="1" allowOverlap="1" wp14:anchorId="04988664" wp14:editId="6A684F1E">
                <wp:simplePos x="0" y="0"/>
                <wp:positionH relativeFrom="margin">
                  <wp:align>center</wp:align>
                </wp:positionH>
                <wp:positionV relativeFrom="paragraph">
                  <wp:posOffset>0</wp:posOffset>
                </wp:positionV>
                <wp:extent cx="4021200" cy="4021200"/>
                <wp:effectExtent l="0" t="0" r="0" b="0"/>
                <wp:wrapTopAndBottom/>
                <wp:docPr id="13" name="Gruppieren 13"/>
                <wp:cNvGraphicFramePr/>
                <a:graphic xmlns:a="http://schemas.openxmlformats.org/drawingml/2006/main">
                  <a:graphicData uri="http://schemas.microsoft.com/office/word/2010/wordprocessingGroup">
                    <wpg:wgp>
                      <wpg:cNvGrpSpPr/>
                      <wpg:grpSpPr>
                        <a:xfrm>
                          <a:off x="0" y="0"/>
                          <a:ext cx="4021200" cy="4021200"/>
                          <a:chOff x="0" y="0"/>
                          <a:chExt cx="4859655" cy="5473563"/>
                        </a:xfrm>
                      </wpg:grpSpPr>
                      <pic:pic xmlns:pic="http://schemas.openxmlformats.org/drawingml/2006/picture">
                        <pic:nvPicPr>
                          <pic:cNvPr id="14" name="Grafik 14"/>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9655" cy="4859655"/>
                          </a:xfrm>
                          <a:prstGeom prst="rect">
                            <a:avLst/>
                          </a:prstGeom>
                          <a:noFill/>
                          <a:ln>
                            <a:noFill/>
                          </a:ln>
                        </pic:spPr>
                      </pic:pic>
                      <wps:wsp>
                        <wps:cNvPr id="15" name="Textfeld 15"/>
                        <wps:cNvSpPr txBox="1"/>
                        <wps:spPr>
                          <a:xfrm>
                            <a:off x="0" y="4857750"/>
                            <a:ext cx="4859655" cy="615813"/>
                          </a:xfrm>
                          <a:prstGeom prst="rect">
                            <a:avLst/>
                          </a:prstGeom>
                          <a:solidFill>
                            <a:prstClr val="white"/>
                          </a:solidFill>
                          <a:ln>
                            <a:noFill/>
                          </a:ln>
                        </wps:spPr>
                        <wps:txbx>
                          <w:txbxContent>
                            <w:p w14:paraId="4D4F7F9D" w14:textId="77777777" w:rsidR="005B52C3" w:rsidRPr="00E84C3D" w:rsidRDefault="005B52C3" w:rsidP="005B52C3">
                              <w:pPr>
                                <w:pStyle w:val="Beschriftung"/>
                                <w:rPr>
                                  <w:noProof/>
                                  <w:color w:val="4F81BD" w:themeColor="accent1"/>
                                </w:rPr>
                              </w:pPr>
                              <w:r w:rsidRPr="00E84C3D">
                                <w:rPr>
                                  <w:color w:val="4F81BD" w:themeColor="accent1"/>
                                </w:rPr>
                                <w:t xml:space="preserve">Abbildung </w:t>
                              </w:r>
                              <w:r>
                                <w:rPr>
                                  <w:color w:val="4F81BD" w:themeColor="accent1"/>
                                </w:rPr>
                                <w:fldChar w:fldCharType="begin"/>
                              </w:r>
                              <w:r>
                                <w:rPr>
                                  <w:color w:val="4F81BD" w:themeColor="accent1"/>
                                </w:rPr>
                                <w:instrText xml:space="preserve"> SEQ Abbildung \* ARABIC </w:instrText>
                              </w:r>
                              <w:r>
                                <w:rPr>
                                  <w:color w:val="4F81BD" w:themeColor="accent1"/>
                                </w:rPr>
                                <w:fldChar w:fldCharType="separate"/>
                              </w:r>
                              <w:r>
                                <w:rPr>
                                  <w:noProof/>
                                  <w:color w:val="4F81BD" w:themeColor="accent1"/>
                                </w:rPr>
                                <w:t>9</w:t>
                              </w:r>
                              <w:r>
                                <w:rPr>
                                  <w:color w:val="4F81BD" w:themeColor="accent1"/>
                                </w:rPr>
                                <w:fldChar w:fldCharType="end"/>
                              </w:r>
                              <w:r w:rsidRPr="00E84C3D">
                                <w:rPr>
                                  <w:color w:val="4F81BD" w:themeColor="accent1"/>
                                </w:rPr>
                                <w:t>: Zeigt die Veränderungen welche letztlich auf allen Ebenen neue Fähigkeiten und Anpassungen braucht.</w:t>
                              </w:r>
                              <w:r>
                                <w:rPr>
                                  <w:color w:val="4F81BD" w:themeColor="accent1"/>
                                </w:rPr>
                                <w:t xml:space="preserve"> Quelle: </w:t>
                              </w:r>
                              <w:r>
                                <w:rPr>
                                  <w:color w:val="4F81BD" w:themeColor="accent1"/>
                                </w:rPr>
                                <w:fldChar w:fldCharType="begin"/>
                              </w:r>
                              <w:r>
                                <w:rPr>
                                  <w:color w:val="4F81BD" w:themeColor="accent1"/>
                                </w:rPr>
                                <w:instrText xml:space="preserve"> ADDIN EN.CITE &lt;EndNote&gt;&lt;Cite&gt;&lt;Author&gt;Akademie&lt;/Author&gt;&lt;Year&gt;2018&lt;/Year&gt;&lt;RecNum&gt;1&lt;/RecNum&gt;&lt;DisplayText&gt;(Akademie, 2018a)&lt;/DisplayText&gt;&lt;record&gt;&lt;rec-number&gt;1&lt;/rec-number&gt;&lt;foreign-keys&gt;&lt;key app="EN" db-id="rxarr595ifeffje250uvsae99waes9d2a0v0" timestamp="1549532809"&gt;1&lt;/key&gt;&lt;/foreign-keys&gt;&lt;ref-type name="Journal Article"&gt;17&lt;/ref-type&gt;&lt;contributors&gt;&lt;authors&gt;&lt;author&gt;Haufe Akademie&lt;/author&gt;&lt;/authors&gt;&lt;/contributors&gt;&lt;titles&gt;&lt;title&gt;Agile Organisationen brauchen nicht weniger Führung, sondern mehr Führung. Aber eine andere.&lt;/title&gt;&lt;/titles&gt;&lt;pages&gt;10&lt;/pages&gt;&lt;dates&gt;&lt;year&gt;2018&lt;/year&gt;&lt;/dates&gt;&lt;work-type&gt;White Paper&lt;/work-type&gt;&lt;urls&gt;&lt;/urls&gt;&lt;/record&gt;&lt;/Cite&gt;&lt;/EndNote&gt;</w:instrText>
                              </w:r>
                              <w:r>
                                <w:rPr>
                                  <w:color w:val="4F81BD" w:themeColor="accent1"/>
                                </w:rPr>
                                <w:fldChar w:fldCharType="separate"/>
                              </w:r>
                              <w:r>
                                <w:rPr>
                                  <w:noProof/>
                                  <w:color w:val="4F81BD" w:themeColor="accent1"/>
                                </w:rPr>
                                <w:t>(Akademie, 2018a)</w:t>
                              </w:r>
                              <w:r>
                                <w:rPr>
                                  <w:color w:val="4F81BD" w:themeColor="accent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988664" id="Gruppieren 13" o:spid="_x0000_s1039" style="position:absolute;left:0;text-align:left;margin-left:0;margin-top:0;width:316.65pt;height:316.65pt;z-index:251715584;mso-position-horizontal:center;mso-position-horizontal-relative:margin;mso-width-relative:margin;mso-height-relative:margin" coordsize="48596,547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">
                <v:shape id="Grafik 14" o:spid="_x0000_s1040" type="#_x0000_t75" style="position:absolute;width:48596;height:48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">
                  <v:imagedata r:id="rId26" o:title=""/>
                  <v:path arrowok="t"/>
                </v:shape>
                <v:shape id="Textfeld 15" o:spid="_x0000_s1041" type="#_x0000_t202" style="position:absolute;top:48577;width:48596;height:6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4D4F7F9D" w14:textId="77777777" w:rsidR="005B52C3" w:rsidRPr="00E84C3D" w:rsidRDefault="005B52C3" w:rsidP="005B52C3">
                        <w:pPr>
                          <w:pStyle w:val="Beschriftung"/>
                          <w:rPr>
                            <w:noProof/>
                            <w:color w:val="4F81BD" w:themeColor="accent1"/>
                          </w:rPr>
                        </w:pPr>
                        <w:r w:rsidRPr="00E84C3D">
                          <w:rPr>
                            <w:color w:val="4F81BD" w:themeColor="accent1"/>
                          </w:rPr>
                          <w:t xml:space="preserve">Abbildung </w:t>
                        </w:r>
                        <w:r>
                          <w:rPr>
                            <w:color w:val="4F81BD" w:themeColor="accent1"/>
                          </w:rPr>
                          <w:fldChar w:fldCharType="begin"/>
                        </w:r>
                        <w:r>
                          <w:rPr>
                            <w:color w:val="4F81BD" w:themeColor="accent1"/>
                          </w:rPr>
                          <w:instrText xml:space="preserve"> SEQ Abbildung \* ARABIC </w:instrText>
                        </w:r>
                        <w:r>
                          <w:rPr>
                            <w:color w:val="4F81BD" w:themeColor="accent1"/>
                          </w:rPr>
                          <w:fldChar w:fldCharType="separate"/>
                        </w:r>
                        <w:r>
                          <w:rPr>
                            <w:noProof/>
                            <w:color w:val="4F81BD" w:themeColor="accent1"/>
                          </w:rPr>
                          <w:t>9</w:t>
                        </w:r>
                        <w:r>
                          <w:rPr>
                            <w:color w:val="4F81BD" w:themeColor="accent1"/>
                          </w:rPr>
                          <w:fldChar w:fldCharType="end"/>
                        </w:r>
                        <w:r w:rsidRPr="00E84C3D">
                          <w:rPr>
                            <w:color w:val="4F81BD" w:themeColor="accent1"/>
                          </w:rPr>
                          <w:t>: Zeigt die Veränderungen welche letztlich auf allen Ebenen neue Fähigkeiten und Anpassungen braucht.</w:t>
                        </w:r>
                        <w:r>
                          <w:rPr>
                            <w:color w:val="4F81BD" w:themeColor="accent1"/>
                          </w:rPr>
                          <w:t xml:space="preserve"> Quelle: </w:t>
                        </w:r>
                        <w:r>
                          <w:rPr>
                            <w:color w:val="4F81BD" w:themeColor="accent1"/>
                          </w:rPr>
                          <w:fldChar w:fldCharType="begin"/>
                        </w:r>
                        <w:r>
                          <w:rPr>
                            <w:color w:val="4F81BD" w:themeColor="accent1"/>
                          </w:rPr>
                          <w:instrText xml:space="preserve"> ADDIN EN.CITE &lt;EndNote&gt;&lt;Cite&gt;&lt;Author&gt;Akademie&lt;/Author&gt;&lt;Year&gt;2018&lt;/Year&gt;&lt;RecNum&gt;1&lt;/RecNum&gt;&lt;DisplayText&gt;(Akademie, 2018a)&lt;/DisplayText&gt;&lt;record&gt;&lt;rec-number&gt;1&lt;/rec-number&gt;&lt;foreign-keys&gt;&lt;key app="EN" db-id="rxarr595ifeffje250uvsae99waes9d2a0v0" timestamp="1549532809"&gt;1&lt;/key&gt;&lt;/foreign-keys&gt;&lt;ref-type name="Journal Article"&gt;17&lt;/ref-type&gt;&lt;contributors&gt;&lt;authors&gt;&lt;author&gt;Haufe Akademie&lt;/author&gt;&lt;/authors&gt;&lt;/contributors&gt;&lt;titles&gt;&lt;title&gt;Agile Organisationen brauchen nicht weniger Führung, sondern mehr Führung. Aber eine andere.&lt;/title&gt;&lt;/titles&gt;&lt;pages&gt;10&lt;/pages&gt;&lt;dates&gt;&lt;year&gt;2018&lt;/year&gt;&lt;/dates&gt;&lt;work-type&gt;White Paper&lt;/work-type&gt;&lt;urls&gt;&lt;/urls&gt;&lt;/record&gt;&lt;/Cite&gt;&lt;/EndNote&gt;</w:instrText>
                        </w:r>
                        <w:r>
                          <w:rPr>
                            <w:color w:val="4F81BD" w:themeColor="accent1"/>
                          </w:rPr>
                          <w:fldChar w:fldCharType="separate"/>
                        </w:r>
                        <w:r>
                          <w:rPr>
                            <w:noProof/>
                            <w:color w:val="4F81BD" w:themeColor="accent1"/>
                          </w:rPr>
                          <w:t>(Akademie, 2018a)</w:t>
                        </w:r>
                        <w:r>
                          <w:rPr>
                            <w:color w:val="4F81BD" w:themeColor="accent1"/>
                          </w:rPr>
                          <w:fldChar w:fldCharType="end"/>
                        </w:r>
                      </w:p>
                    </w:txbxContent>
                  </v:textbox>
                </v:shape>
                <w10:wrap type="topAndBottom" anchorx="margin"/>
              </v:group>
            </w:pict>
          </mc:Fallback>
        </mc:AlternateContent>
      </w:r>
      <w:r>
        <w:t>Gerade im Zeitalter der Digitalen Transformation sind die Begriffe ‘</w:t>
      </w:r>
      <w:proofErr w:type="spellStart"/>
      <w:r>
        <w:t>Volatility</w:t>
      </w:r>
      <w:proofErr w:type="spellEnd"/>
      <w:r>
        <w:t>’, ‘</w:t>
      </w:r>
      <w:proofErr w:type="spellStart"/>
      <w:r>
        <w:t>Uncertainty</w:t>
      </w:r>
      <w:proofErr w:type="spellEnd"/>
      <w:r>
        <w:t>’, ‘</w:t>
      </w:r>
      <w:proofErr w:type="spellStart"/>
      <w:r>
        <w:t>Complexity</w:t>
      </w:r>
      <w:proofErr w:type="spellEnd"/>
      <w:r>
        <w:t>’ und ‘</w:t>
      </w:r>
      <w:proofErr w:type="spellStart"/>
      <w:r>
        <w:t>Ambiguity</w:t>
      </w:r>
      <w:proofErr w:type="spellEnd"/>
      <w:r>
        <w:t>’ – auch ‘VUCA-World genannt - auf Führungsebene sehr Wichtig.</w:t>
      </w:r>
    </w:p>
    <w:p w14:paraId="41F14661" w14:textId="77777777" w:rsidR="005B52C3" w:rsidRDefault="005B52C3" w:rsidP="005B52C3">
      <w:pPr>
        <w:jc w:val="both"/>
      </w:pPr>
      <w:r>
        <w:rPr>
          <w:noProof/>
          <w:lang w:eastAsia="de-CH"/>
        </w:rPr>
        <mc:AlternateContent>
          <mc:Choice Requires="wpg">
            <w:drawing>
              <wp:anchor distT="0" distB="0" distL="114300" distR="114300" simplePos="0" relativeHeight="251717632" behindDoc="0" locked="0" layoutInCell="1" allowOverlap="1" wp14:anchorId="3EB012DB" wp14:editId="03D0370D">
                <wp:simplePos x="0" y="0"/>
                <wp:positionH relativeFrom="margin">
                  <wp:align>center</wp:align>
                </wp:positionH>
                <wp:positionV relativeFrom="paragraph">
                  <wp:posOffset>342900</wp:posOffset>
                </wp:positionV>
                <wp:extent cx="3886200" cy="2857500"/>
                <wp:effectExtent l="0" t="0" r="0" b="0"/>
                <wp:wrapTopAndBottom/>
                <wp:docPr id="16" name="Gruppieren 16"/>
                <wp:cNvGraphicFramePr/>
                <a:graphic xmlns:a="http://schemas.openxmlformats.org/drawingml/2006/main">
                  <a:graphicData uri="http://schemas.microsoft.com/office/word/2010/wordprocessingGroup">
                    <wpg:wgp>
                      <wpg:cNvGrpSpPr/>
                      <wpg:grpSpPr>
                        <a:xfrm>
                          <a:off x="0" y="0"/>
                          <a:ext cx="3886200" cy="2857500"/>
                          <a:chOff x="0" y="0"/>
                          <a:chExt cx="4859020" cy="3388360"/>
                        </a:xfrm>
                      </wpg:grpSpPr>
                      <pic:pic xmlns:pic="http://schemas.openxmlformats.org/drawingml/2006/picture">
                        <pic:nvPicPr>
                          <pic:cNvPr id="17" name="Grafik 17"/>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9020" cy="2743835"/>
                          </a:xfrm>
                          <a:prstGeom prst="rect">
                            <a:avLst/>
                          </a:prstGeom>
                          <a:noFill/>
                          <a:ln>
                            <a:noFill/>
                          </a:ln>
                        </pic:spPr>
                      </pic:pic>
                      <wps:wsp>
                        <wps:cNvPr id="18" name="Textfeld 18"/>
                        <wps:cNvSpPr txBox="1"/>
                        <wps:spPr>
                          <a:xfrm>
                            <a:off x="0" y="2804160"/>
                            <a:ext cx="4859020" cy="584200"/>
                          </a:xfrm>
                          <a:prstGeom prst="rect">
                            <a:avLst/>
                          </a:prstGeom>
                          <a:solidFill>
                            <a:prstClr val="white"/>
                          </a:solidFill>
                          <a:ln>
                            <a:noFill/>
                          </a:ln>
                        </wps:spPr>
                        <wps:txbx>
                          <w:txbxContent>
                            <w:p w14:paraId="7DDF787B" w14:textId="77777777" w:rsidR="005B52C3" w:rsidRPr="00996FC4" w:rsidRDefault="005B52C3" w:rsidP="005B52C3">
                              <w:pPr>
                                <w:pStyle w:val="Beschriftung"/>
                                <w:rPr>
                                  <w:noProof/>
                                  <w:color w:val="4F81BD" w:themeColor="accent1"/>
                                </w:rPr>
                              </w:pPr>
                              <w:r w:rsidRPr="00996FC4">
                                <w:rPr>
                                  <w:color w:val="4F81BD" w:themeColor="accent1"/>
                                </w:rPr>
                                <w:t xml:space="preserve">Abbildung </w:t>
                              </w:r>
                              <w:r w:rsidRPr="00996FC4">
                                <w:rPr>
                                  <w:color w:val="4F81BD" w:themeColor="accent1"/>
                                </w:rPr>
                                <w:fldChar w:fldCharType="begin"/>
                              </w:r>
                              <w:r w:rsidRPr="00996FC4">
                                <w:rPr>
                                  <w:color w:val="4F81BD" w:themeColor="accent1"/>
                                </w:rPr>
                                <w:instrText xml:space="preserve"> SEQ Abbildung \* ARABIC </w:instrText>
                              </w:r>
                              <w:r w:rsidRPr="00996FC4">
                                <w:rPr>
                                  <w:color w:val="4F81BD" w:themeColor="accent1"/>
                                </w:rPr>
                                <w:fldChar w:fldCharType="separate"/>
                              </w:r>
                              <w:r>
                                <w:rPr>
                                  <w:noProof/>
                                  <w:color w:val="4F81BD" w:themeColor="accent1"/>
                                </w:rPr>
                                <w:t>10</w:t>
                              </w:r>
                              <w:r w:rsidRPr="00996FC4">
                                <w:rPr>
                                  <w:color w:val="4F81BD" w:themeColor="accent1"/>
                                </w:rPr>
                                <w:fldChar w:fldCharType="end"/>
                              </w:r>
                              <w:r w:rsidRPr="00996FC4">
                                <w:rPr>
                                  <w:color w:val="4F81BD" w:themeColor="accent1"/>
                                </w:rPr>
                                <w:t>: Zeigt die Wissenslücken und Anforderungen innerhalb der VUCA-World welche klar definiert sein sollten. Quelle: (Akademie, 2018a)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B012DB" id="Gruppieren 16" o:spid="_x0000_s1042" style="position:absolute;left:0;text-align:left;margin-left:0;margin-top:27pt;width:306pt;height:225pt;z-index:251717632;mso-position-horizontal:center;mso-position-horizontal-relative:margin;mso-width-relative:margin;mso-height-relative:margin" coordsize="48590,338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">
                <v:shape id="Grafik 17" o:spid="_x0000_s1043" type="#_x0000_t75" style="position:absolute;width:48590;height:27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">
                  <v:imagedata r:id="rId28" o:title=""/>
                  <v:path arrowok="t"/>
                </v:shape>
                <v:shape id="Textfeld 18" o:spid="_x0000_s1044" type="#_x0000_t202" style="position:absolute;top:28041;width:48590;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7DDF787B" w14:textId="77777777" w:rsidR="005B52C3" w:rsidRPr="00996FC4" w:rsidRDefault="005B52C3" w:rsidP="005B52C3">
                        <w:pPr>
                          <w:pStyle w:val="Beschriftung"/>
                          <w:rPr>
                            <w:noProof/>
                            <w:color w:val="4F81BD" w:themeColor="accent1"/>
                          </w:rPr>
                        </w:pPr>
                        <w:r w:rsidRPr="00996FC4">
                          <w:rPr>
                            <w:color w:val="4F81BD" w:themeColor="accent1"/>
                          </w:rPr>
                          <w:t xml:space="preserve">Abbildung </w:t>
                        </w:r>
                        <w:r w:rsidRPr="00996FC4">
                          <w:rPr>
                            <w:color w:val="4F81BD" w:themeColor="accent1"/>
                          </w:rPr>
                          <w:fldChar w:fldCharType="begin"/>
                        </w:r>
                        <w:r w:rsidRPr="00996FC4">
                          <w:rPr>
                            <w:color w:val="4F81BD" w:themeColor="accent1"/>
                          </w:rPr>
                          <w:instrText xml:space="preserve"> SEQ Abbildung \* ARABIC </w:instrText>
                        </w:r>
                        <w:r w:rsidRPr="00996FC4">
                          <w:rPr>
                            <w:color w:val="4F81BD" w:themeColor="accent1"/>
                          </w:rPr>
                          <w:fldChar w:fldCharType="separate"/>
                        </w:r>
                        <w:r>
                          <w:rPr>
                            <w:noProof/>
                            <w:color w:val="4F81BD" w:themeColor="accent1"/>
                          </w:rPr>
                          <w:t>10</w:t>
                        </w:r>
                        <w:r w:rsidRPr="00996FC4">
                          <w:rPr>
                            <w:color w:val="4F81BD" w:themeColor="accent1"/>
                          </w:rPr>
                          <w:fldChar w:fldCharType="end"/>
                        </w:r>
                        <w:r w:rsidRPr="00996FC4">
                          <w:rPr>
                            <w:color w:val="4F81BD" w:themeColor="accent1"/>
                          </w:rPr>
                          <w:t>: Zeigt die Wissenslücken und Anforderungen innerhalb der VUCA-World welche klar definiert sein sollten. Quelle: (Akademie, 2018a)</w:t>
                        </w:r>
                      </w:p>
                    </w:txbxContent>
                  </v:textbox>
                </v:shape>
                <w10:wrap type="topAndBottom" anchorx="margin"/>
              </v:group>
            </w:pict>
          </mc:Fallback>
        </mc:AlternateContent>
      </w:r>
    </w:p>
    <w:p w14:paraId="6025C816" w14:textId="77777777" w:rsidR="005B52C3" w:rsidRDefault="005B52C3" w:rsidP="005B52C3">
      <w:pPr>
        <w:jc w:val="both"/>
      </w:pPr>
      <w:r>
        <w:lastRenderedPageBreak/>
        <w:t>Eine sich schnell verändernde Umwelt bedeutet, dass die Führungskräfte ein höheres Mass an Diagnose- und Chancenkompetenz brauchen, um Teams angemessen im konstanten Wandel unterstützen zu können. Folglich wird ‘</w:t>
      </w:r>
      <w:proofErr w:type="spellStart"/>
      <w:r>
        <w:t>Competitive</w:t>
      </w:r>
      <w:proofErr w:type="spellEnd"/>
      <w:r>
        <w:t xml:space="preserve"> </w:t>
      </w:r>
      <w:proofErr w:type="spellStart"/>
      <w:r>
        <w:t>Intelligence</w:t>
      </w:r>
      <w:proofErr w:type="spellEnd"/>
      <w:r>
        <w:t>’ wichtiger denn je als Instrument für die Führung um als Firma konkurrenzfähig und attraktiv in der Arbeitswelt 4.0 zu operieren. Statistische Datenanalyse und Voraussagende Wahrscheinlichkeitsmodelle sind die Steckenpferde im Bereich des ‘</w:t>
      </w:r>
      <w:proofErr w:type="spellStart"/>
      <w:r>
        <w:t>Competitive</w:t>
      </w:r>
      <w:proofErr w:type="spellEnd"/>
      <w:r>
        <w:t xml:space="preserve"> </w:t>
      </w:r>
      <w:proofErr w:type="spellStart"/>
      <w:r>
        <w:t>Intelligence</w:t>
      </w:r>
      <w:proofErr w:type="spellEnd"/>
      <w:r>
        <w:t xml:space="preserve">’ und dienen als Schlüsselwerkzeug für die strategische Entscheidungsfällung. </w:t>
      </w:r>
    </w:p>
    <w:p w14:paraId="2479CD75" w14:textId="77777777" w:rsidR="005B52C3" w:rsidRDefault="005B52C3" w:rsidP="005B52C3">
      <w:pPr>
        <w:jc w:val="both"/>
      </w:pPr>
    </w:p>
    <w:p w14:paraId="6FCBD6B2" w14:textId="77777777" w:rsidR="005B52C3" w:rsidRDefault="005B52C3" w:rsidP="005B52C3">
      <w:pPr>
        <w:jc w:val="both"/>
      </w:pPr>
      <w:r>
        <w:t>Beim ‘</w:t>
      </w:r>
      <w:proofErr w:type="spellStart"/>
      <w:r>
        <w:t>Competitive</w:t>
      </w:r>
      <w:proofErr w:type="spellEnd"/>
      <w:r>
        <w:t xml:space="preserve"> </w:t>
      </w:r>
      <w:proofErr w:type="spellStart"/>
      <w:r>
        <w:t>Intelligence</w:t>
      </w:r>
      <w:proofErr w:type="spellEnd"/>
      <w:r>
        <w:t xml:space="preserve">’ handelt es sich um voraussagende Analysemodellen welche die Umwelt im Micro- und Makromarkt anschaut, also um den Blick nach Aussen, ganz im Gegensatz zum intern gerichteten ‘Business </w:t>
      </w:r>
      <w:proofErr w:type="spellStart"/>
      <w:r>
        <w:t>Intelligence</w:t>
      </w:r>
      <w:proofErr w:type="spellEnd"/>
      <w:r>
        <w:t xml:space="preserve">’ oder dem ‘Marketing </w:t>
      </w:r>
      <w:proofErr w:type="spellStart"/>
      <w:r>
        <w:t>Intelligence</w:t>
      </w:r>
      <w:proofErr w:type="spellEnd"/>
      <w:r>
        <w:t xml:space="preserve">’ Ansatz. Zusammen können diese Arbeitsbereiche gerade in der VUCA-Welt für die Führung einen Mehrwert generieren </w:t>
      </w:r>
      <w:r>
        <w:fldChar w:fldCharType="begin"/>
      </w:r>
      <w:r>
        <w:instrText xml:space="preserve"> ADDIN EN.CITE &lt;EndNote&gt;&lt;Cite&gt;&lt;Author&gt;Akademie&lt;/Author&gt;&lt;Year&gt;2018&lt;/Year&gt;&lt;RecNum&gt;1&lt;/RecNum&gt;&lt;DisplayText&gt;(Akademie, 2018a)&lt;/DisplayText&gt;&lt;record&gt;&lt;rec-number&gt;1&lt;/rec-number&gt;&lt;foreign-keys&gt;&lt;key app="EN" db-id="rxarr595ifeffje250uvsae99waes9d2a0v0" timestamp="1549532809"&gt;1&lt;/key&gt;&lt;/foreign-keys&gt;&lt;ref-type name="Journal Article"&gt;17&lt;/ref-type&gt;&lt;contributors&gt;&lt;authors&gt;&lt;author&gt;Haufe Akademie&lt;/author&gt;&lt;/authors&gt;&lt;/contributors&gt;&lt;titles&gt;&lt;title&gt;Agile Organisationen brauchen nicht weniger Führung, sondern mehr Führung. Aber eine andere.&lt;/title&gt;&lt;/titles&gt;&lt;pages&gt;10&lt;/pages&gt;&lt;dates&gt;&lt;year&gt;2018&lt;/year&gt;&lt;/dates&gt;&lt;work-type&gt;White Paper&lt;/work-type&gt;&lt;urls&gt;&lt;/urls&gt;&lt;/record&gt;&lt;/Cite&gt;&lt;/EndNote&gt;</w:instrText>
      </w:r>
      <w:r>
        <w:fldChar w:fldCharType="separate"/>
      </w:r>
      <w:r>
        <w:rPr>
          <w:noProof/>
        </w:rPr>
        <w:t>(Akademie, 2018a)</w:t>
      </w:r>
      <w:r>
        <w:fldChar w:fldCharType="end"/>
      </w:r>
      <w:r>
        <w:t>.</w:t>
      </w:r>
    </w:p>
    <w:p w14:paraId="79F858A8" w14:textId="77777777" w:rsidR="005B52C3" w:rsidRDefault="005B52C3" w:rsidP="005B52C3">
      <w:pPr>
        <w:jc w:val="both"/>
      </w:pPr>
    </w:p>
    <w:p w14:paraId="476E17BF" w14:textId="6B97D11F" w:rsidR="005B52C3" w:rsidRDefault="005B52C3" w:rsidP="005B52C3">
      <w:pPr>
        <w:jc w:val="both"/>
      </w:pPr>
      <w:r>
        <w:t>Die Fähigkeit loszulassen steht dabei im Fokus der Führung. Dies ist nicht gleichzusetzen mit ‘Laissez Fair’, sondern Teilung der Kompetenz wie auch deren Lorbeeren.</w:t>
      </w:r>
      <w:r w:rsidR="00BD6C92">
        <w:t xml:space="preserve"> </w:t>
      </w:r>
      <w:r>
        <w:t>Das Stichwort in diesem Kontext ist "</w:t>
      </w:r>
      <w:proofErr w:type="spellStart"/>
      <w:r w:rsidRPr="00E24763">
        <w:t>Empowerment</w:t>
      </w:r>
      <w:proofErr w:type="spellEnd"/>
      <w:r>
        <w:t xml:space="preserve">" der Mitarbeitenden. Daher sind Kollaborationen zwischen den arbeitenden Personen, viel mehr Teamdynamik und Zusammenarbeit bei Projekten zu erwarten. Klare hierarchische Strukturen werden vermehrt verschwinden und durch holistische und oder Matrixstrukturen ersetzt. Dieser Strukturwandel des Arbeitsumfeldes wird aber nur begünstigt, wenn von einem Silodenken weggekommen wird. Denn diese Projektkollaborationen und Teamarbeiten stellen klar die ‘Business Needs’ in den Vordergrund. Gerade hier liegen die Vorteile von KMUs gegenüber Megakonzernen. Das etablierte Silodenken in Departementen ist bei KMUs sehr selten vorhanden und diese Anpassung der Arbeitskultur kann durch die Digitale Transformation vorweg laufend angepasst und optimiert werden </w:t>
      </w:r>
      <w:r>
        <w:fldChar w:fldCharType="begin"/>
      </w:r>
      <w:r>
        <w:instrText xml:space="preserve"> ADDIN EN.CITE &lt;EndNote&gt;&lt;Cite&gt;&lt;Author&gt;Bittlingmaier&lt;/Author&gt;&lt;Year&gt;2018&lt;/Year&gt;&lt;RecNum&gt;31&lt;/RecNum&gt;&lt;DisplayText&gt;(Bittlingmaier, 2018)&lt;/DisplayText&gt;&lt;record&gt;&lt;rec-number&gt;31&lt;/rec-number&gt;&lt;foreign-keys&gt;&lt;key app="EN" db-id="rxarr595ifeffje250uvsae99waes9d2a0v0" timestamp="1549550872"&gt;31&lt;/key&gt;&lt;/foreign-keys&gt;&lt;ref-type name="Journal Article"&gt;17&lt;/ref-type&gt;&lt;contributors&gt;&lt;authors&gt;&lt;author&gt;Torsten Bittlingmaier&lt;/author&gt;&lt;/authors&gt;&lt;/contributors&gt;&lt;titles&gt;&lt;title&gt;Business Needs statt Silodenken&lt;/title&gt;&lt;secondary-title&gt;White Paper Haufe Akademie&lt;/secondary-title&gt;&lt;/titles&gt;&lt;periodical&gt;&lt;full-title&gt;White Paper Haufe Akademie&lt;/full-title&gt;&lt;/periodical&gt;&lt;pages&gt;3&lt;/pages&gt;&lt;dates&gt;&lt;year&gt;2018&lt;/year&gt;&lt;/dates&gt;&lt;urls&gt;&lt;/urls&gt;&lt;/record&gt;&lt;/Cite&gt;&lt;/EndNote&gt;</w:instrText>
      </w:r>
      <w:r>
        <w:fldChar w:fldCharType="separate"/>
      </w:r>
      <w:r>
        <w:rPr>
          <w:noProof/>
        </w:rPr>
        <w:t>(Bittlingmaier, 2018)</w:t>
      </w:r>
      <w:r>
        <w:fldChar w:fldCharType="end"/>
      </w:r>
      <w:r>
        <w:t>.</w:t>
      </w:r>
    </w:p>
    <w:p w14:paraId="6591D7D2" w14:textId="77777777" w:rsidR="005B52C3" w:rsidRDefault="005B52C3" w:rsidP="005B52C3">
      <w:pPr>
        <w:jc w:val="both"/>
      </w:pPr>
    </w:p>
    <w:p w14:paraId="27118089" w14:textId="77777777" w:rsidR="005B52C3" w:rsidRDefault="005B52C3" w:rsidP="005B52C3">
      <w:pPr>
        <w:jc w:val="both"/>
      </w:pPr>
      <w:r>
        <w:t>Dieses Aufkommen von Teamarbeit und Projektkollaborationen hat positive Einflüsse. Das sogenannte ‘</w:t>
      </w:r>
      <w:proofErr w:type="spellStart"/>
      <w:r>
        <w:t>Employee</w:t>
      </w:r>
      <w:proofErr w:type="spellEnd"/>
      <w:r>
        <w:t xml:space="preserve"> Engagement’ also das Engagement der einzelnen Arbeitskraft wird gestärkt durch die Atmosphäre der Teameinheit. Die Produktivität wird gesteigert, weil mehr Personen auf der gleichen Seite sind, wodurch auch Firmenziele besser erreicht werden können. Das Umfeld der Digitalen Transformation ermöglich innerhalb der Projekt- und Teamarbeit aber auch das bessere integrieren von Personen welche von zu Hause arbeiten oder gerade auf Geschäftsreise sind. Eine Person welche gerade bei einem Kunden ist, oder der Kunde selbst kann sich durch die Vernetzung direkt an Projekt- und oder Teammeetings hinzuschalten und die neuesten Inputs direkt weitergeben. Ebenso wird bei solchen Arbeitsnormen die persönliche Interaktion gefördert und auch die Ideen-Diversität. Denn die Personenvielfallt macht auch gleichzeitig eine Vielfallt von Talenten aus die ins Projekt geholt werden </w:t>
      </w:r>
      <w:r>
        <w:fldChar w:fldCharType="begin"/>
      </w:r>
      <w:r>
        <w:instrText xml:space="preserve"> ADDIN EN.CITE &lt;EndNote&gt;&lt;Cite&gt;&lt;Author&gt;NET&lt;/Author&gt;&lt;Year&gt;2017&lt;/Year&gt;&lt;RecNum&gt;32&lt;/RecNum&gt;&lt;DisplayText&gt;(NET, 2017)&lt;/DisplayText&gt;&lt;record&gt;&lt;rec-number&gt;32&lt;/rec-number&gt;&lt;foreign-keys&gt;&lt;key app="EN" db-id="rxarr595ifeffje250uvsae99waes9d2a0v0" timestamp="1549551189"&gt;32&lt;/key&gt;&lt;/foreign-keys&gt;&lt;ref-type name="Journal Article"&gt;17&lt;/ref-type&gt;&lt;contributors&gt;&lt;authors&gt;&lt;author&gt;Status NET&lt;/author&gt;&lt;/authors&gt;&lt;/contributors&gt;&lt;titles&gt;&lt;title&gt;6Steps to improve project collaboration&lt;/title&gt;&lt;secondary-title&gt;White Paper - Seghezzi Preis 2017&lt;/secondary-title&gt;&lt;/titles&gt;&lt;periodical&gt;&lt;full-title&gt;White Paper - Seghezzi Preis 2017&lt;/full-title&gt;&lt;/periodical&gt;&lt;pages&gt;5&lt;/pages&gt;&lt;dates&gt;&lt;year&gt;2017&lt;/year&gt;&lt;/dates&gt;&lt;urls&gt;&lt;/urls&gt;&lt;/record&gt;&lt;/Cite&gt;&lt;/EndNote&gt;</w:instrText>
      </w:r>
      <w:r>
        <w:fldChar w:fldCharType="separate"/>
      </w:r>
      <w:r>
        <w:rPr>
          <w:noProof/>
        </w:rPr>
        <w:t>(NET, 2017)</w:t>
      </w:r>
      <w:r>
        <w:fldChar w:fldCharType="end"/>
      </w:r>
      <w:r>
        <w:t>.</w:t>
      </w:r>
    </w:p>
    <w:p w14:paraId="657CDB2A" w14:textId="77777777" w:rsidR="005B52C3" w:rsidRDefault="005B52C3" w:rsidP="005B52C3">
      <w:pPr>
        <w:jc w:val="both"/>
      </w:pPr>
    </w:p>
    <w:p w14:paraId="01F0BA78" w14:textId="77777777" w:rsidR="005B52C3" w:rsidRDefault="005B52C3" w:rsidP="005B52C3">
      <w:pPr>
        <w:jc w:val="both"/>
      </w:pPr>
      <w:r>
        <w:t xml:space="preserve">Die Arbeitsformen der Teamarbeit und Projektkollaboration wurden gemessen und wichtige Punkte daraus sind die Folgenden </w:t>
      </w:r>
      <w:r>
        <w:fldChar w:fldCharType="begin"/>
      </w:r>
      <w:r>
        <w:instrText xml:space="preserve"> ADDIN EN.CITE &lt;EndNote&gt;&lt;Cite&gt;&lt;Author&gt;EmailAnalytics&lt;/Author&gt;&lt;Year&gt;2017&lt;/Year&gt;&lt;RecNum&gt;33&lt;/RecNum&gt;&lt;DisplayText&gt;(EmailAnalytics, 2017)&lt;/DisplayText&gt;&lt;record&gt;&lt;rec-number&gt;33&lt;/rec-number&gt;&lt;foreign-keys&gt;&lt;key app="EN" db-id="rxarr595ifeffje250uvsae99waes9d2a0v0" timestamp="1549551274"&gt;33&lt;/key&gt;&lt;/foreign-keys&gt;&lt;ref-type name="Journal Article"&gt;17&lt;/ref-type&gt;&lt;contributors&gt;&lt;authors&gt;&lt;author&gt;EmailAnalytics&lt;/author&gt;&lt;/authors&gt;&lt;/contributors&gt;&lt;titles&gt;&lt;title&gt;51 Productivity statistics to improve your team&amp;apos;s performance&lt;/title&gt;&lt;secondary-title&gt;White Paper - Seghezzi Preis 2017&lt;/secondary-title&gt;&lt;/titles&gt;&lt;periodical&gt;&lt;full-title&gt;White Paper - Seghezzi Preis 2017&lt;/full-title&gt;&lt;/periodical&gt;&lt;pages&gt;10&lt;/pages&gt;&lt;dates&gt;&lt;year&gt;2017&lt;/year&gt;&lt;/dates&gt;&lt;urls&gt;&lt;/urls&gt;&lt;/record&gt;&lt;/Cite&gt;&lt;/EndNote&gt;</w:instrText>
      </w:r>
      <w:r>
        <w:fldChar w:fldCharType="separate"/>
      </w:r>
      <w:r>
        <w:rPr>
          <w:noProof/>
        </w:rPr>
        <w:t>(EmailAnalytics, 2017)</w:t>
      </w:r>
      <w:r>
        <w:fldChar w:fldCharType="end"/>
      </w:r>
      <w:r>
        <w:t>:</w:t>
      </w:r>
    </w:p>
    <w:p w14:paraId="0B2E49C4" w14:textId="77777777" w:rsidR="005B52C3" w:rsidRDefault="005B52C3" w:rsidP="005B52C3">
      <w:pPr>
        <w:jc w:val="both"/>
      </w:pPr>
    </w:p>
    <w:p w14:paraId="09D09237" w14:textId="77777777" w:rsidR="005B52C3" w:rsidRPr="003C47A5" w:rsidRDefault="005B52C3" w:rsidP="005B52C3">
      <w:pPr>
        <w:pStyle w:val="Listenabsatz"/>
        <w:numPr>
          <w:ilvl w:val="0"/>
          <w:numId w:val="30"/>
        </w:numPr>
        <w:jc w:val="both"/>
      </w:pPr>
      <w:r w:rsidRPr="003C47A5">
        <w:t>Vernetzte Angestellte geben der Organisation eine 20-25% Erhöhung der Produktivität.</w:t>
      </w:r>
    </w:p>
    <w:p w14:paraId="21860052" w14:textId="77777777" w:rsidR="005B52C3" w:rsidRPr="003C47A5" w:rsidRDefault="005B52C3" w:rsidP="005B52C3">
      <w:pPr>
        <w:pStyle w:val="Listenabsatz"/>
        <w:numPr>
          <w:ilvl w:val="0"/>
          <w:numId w:val="30"/>
        </w:numPr>
        <w:jc w:val="both"/>
      </w:pPr>
      <w:r w:rsidRPr="003C47A5">
        <w:t>Engagement führt zu 38% höheren Produktivität.</w:t>
      </w:r>
    </w:p>
    <w:p w14:paraId="2CC704CA" w14:textId="77777777" w:rsidR="005B52C3" w:rsidRPr="003C47A5" w:rsidRDefault="005B52C3" w:rsidP="005B52C3">
      <w:pPr>
        <w:pStyle w:val="Listenabsatz"/>
        <w:numPr>
          <w:ilvl w:val="0"/>
          <w:numId w:val="30"/>
        </w:numPr>
        <w:jc w:val="both"/>
      </w:pPr>
      <w:r w:rsidRPr="003C47A5">
        <w:lastRenderedPageBreak/>
        <w:t>Eine engagierte, involvierte</w:t>
      </w:r>
      <w:r>
        <w:t>, mit einbezogene</w:t>
      </w:r>
      <w:r w:rsidRPr="003C47A5">
        <w:t xml:space="preserve"> Arbeiterschaft kann eine bis zu 202% höhere kumulative Performance erzielen.</w:t>
      </w:r>
    </w:p>
    <w:p w14:paraId="6A0F7267" w14:textId="77777777" w:rsidR="005B52C3" w:rsidRPr="003C47A5" w:rsidRDefault="005B52C3" w:rsidP="005B52C3">
      <w:pPr>
        <w:pStyle w:val="Listenabsatz"/>
        <w:numPr>
          <w:ilvl w:val="0"/>
          <w:numId w:val="30"/>
        </w:numPr>
        <w:jc w:val="both"/>
      </w:pPr>
      <w:r w:rsidRPr="003C47A5">
        <w:t xml:space="preserve">Dennoch </w:t>
      </w:r>
      <w:r>
        <w:t>empfinden</w:t>
      </w:r>
      <w:r w:rsidRPr="003C47A5">
        <w:t xml:space="preserve"> 70% </w:t>
      </w:r>
      <w:r>
        <w:t>der Angestellten ausgegrenzt</w:t>
      </w:r>
      <w:r w:rsidRPr="003C47A5">
        <w:t>.</w:t>
      </w:r>
    </w:p>
    <w:p w14:paraId="6DA4BC05" w14:textId="77777777" w:rsidR="005B52C3" w:rsidRPr="003C47A5" w:rsidRDefault="005B52C3" w:rsidP="005B52C3">
      <w:pPr>
        <w:pStyle w:val="Listenabsatz"/>
        <w:numPr>
          <w:ilvl w:val="0"/>
          <w:numId w:val="30"/>
        </w:numPr>
        <w:jc w:val="both"/>
      </w:pPr>
      <w:r w:rsidRPr="003C47A5">
        <w:t>96% aller Angestellten empfinden unwichtige E-Mails als Zeitverschwendung.</w:t>
      </w:r>
    </w:p>
    <w:p w14:paraId="63CE0D84" w14:textId="77777777" w:rsidR="005B52C3" w:rsidRPr="003C47A5" w:rsidRDefault="005B52C3" w:rsidP="005B52C3">
      <w:pPr>
        <w:pStyle w:val="Listenabsatz"/>
        <w:numPr>
          <w:ilvl w:val="0"/>
          <w:numId w:val="30"/>
        </w:numPr>
        <w:jc w:val="both"/>
      </w:pPr>
      <w:r w:rsidRPr="003C47A5">
        <w:t>86% der exekutiven Geschäftsführung gaben an, dass die uneffektive Kommunikation die Hauptursache von Unproduktivität sei.</w:t>
      </w:r>
    </w:p>
    <w:p w14:paraId="72E96AF9" w14:textId="77777777" w:rsidR="005B52C3" w:rsidRDefault="005B52C3" w:rsidP="005B52C3">
      <w:pPr>
        <w:pStyle w:val="Listenabsatz"/>
        <w:numPr>
          <w:ilvl w:val="0"/>
          <w:numId w:val="30"/>
        </w:numPr>
        <w:jc w:val="both"/>
      </w:pPr>
      <w:r w:rsidRPr="003C47A5">
        <w:t>Und Firmen verbringen mehr als 17 Stunden pro Woche um herausgegebene Kommuniqués zu erklären.</w:t>
      </w:r>
    </w:p>
    <w:p w14:paraId="7FB9D37B" w14:textId="77777777" w:rsidR="005B52C3" w:rsidRDefault="005B52C3" w:rsidP="005B52C3">
      <w:pPr>
        <w:pStyle w:val="Listenabsatz"/>
        <w:numPr>
          <w:ilvl w:val="0"/>
          <w:numId w:val="30"/>
        </w:numPr>
        <w:jc w:val="both"/>
      </w:pPr>
      <w:r>
        <w:t>Bis zu 67% aller Meetings werden von den Personen als Fehler, nutzlos und Zeitverschwendung betrachtet.</w:t>
      </w:r>
    </w:p>
    <w:p w14:paraId="16F30DCC" w14:textId="77777777" w:rsidR="005B52C3" w:rsidRDefault="005B52C3" w:rsidP="005B52C3">
      <w:pPr>
        <w:ind w:left="360"/>
        <w:jc w:val="both"/>
      </w:pPr>
    </w:p>
    <w:p w14:paraId="0565052F" w14:textId="77777777" w:rsidR="005B52C3" w:rsidRDefault="005B52C3" w:rsidP="005B52C3">
      <w:pPr>
        <w:jc w:val="both"/>
      </w:pPr>
      <w:r>
        <w:t>Dies ist deutlich ersichtlich durch die Ansprüche an ‘Führung’ innerhalb eines Unternehmens wie die nachfolgende Abbildung zeigt.</w:t>
      </w:r>
    </w:p>
    <w:p w14:paraId="0F8486C9" w14:textId="77777777" w:rsidR="005B52C3" w:rsidRDefault="005B52C3" w:rsidP="005B52C3">
      <w:pPr>
        <w:jc w:val="both"/>
      </w:pPr>
      <w:r>
        <w:rPr>
          <w:noProof/>
          <w:lang w:eastAsia="de-CH"/>
        </w:rPr>
        <mc:AlternateContent>
          <mc:Choice Requires="wpg">
            <w:drawing>
              <wp:anchor distT="0" distB="0" distL="114300" distR="114300" simplePos="0" relativeHeight="251718656" behindDoc="0" locked="0" layoutInCell="1" allowOverlap="1" wp14:anchorId="65DC98E1" wp14:editId="5AE1E18E">
                <wp:simplePos x="0" y="0"/>
                <wp:positionH relativeFrom="margin">
                  <wp:align>center</wp:align>
                </wp:positionH>
                <wp:positionV relativeFrom="paragraph">
                  <wp:posOffset>200025</wp:posOffset>
                </wp:positionV>
                <wp:extent cx="3571875" cy="3838575"/>
                <wp:effectExtent l="0" t="0" r="9525" b="9525"/>
                <wp:wrapTopAndBottom/>
                <wp:docPr id="19" name="Gruppieren 19"/>
                <wp:cNvGraphicFramePr/>
                <a:graphic xmlns:a="http://schemas.openxmlformats.org/drawingml/2006/main">
                  <a:graphicData uri="http://schemas.microsoft.com/office/word/2010/wordprocessingGroup">
                    <wpg:wgp>
                      <wpg:cNvGrpSpPr/>
                      <wpg:grpSpPr>
                        <a:xfrm>
                          <a:off x="0" y="0"/>
                          <a:ext cx="3571875" cy="3838575"/>
                          <a:chOff x="0" y="0"/>
                          <a:chExt cx="4859655" cy="5072380"/>
                        </a:xfrm>
                      </wpg:grpSpPr>
                      <pic:pic xmlns:pic="http://schemas.openxmlformats.org/drawingml/2006/picture">
                        <pic:nvPicPr>
                          <pic:cNvPr id="20" name="Grafik 20"/>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9655" cy="4432935"/>
                          </a:xfrm>
                          <a:prstGeom prst="rect">
                            <a:avLst/>
                          </a:prstGeom>
                          <a:noFill/>
                          <a:ln>
                            <a:noFill/>
                          </a:ln>
                        </pic:spPr>
                      </pic:pic>
                      <wps:wsp>
                        <wps:cNvPr id="22" name="Textfeld 22"/>
                        <wps:cNvSpPr txBox="1"/>
                        <wps:spPr>
                          <a:xfrm>
                            <a:off x="0" y="4488180"/>
                            <a:ext cx="4859655" cy="584200"/>
                          </a:xfrm>
                          <a:prstGeom prst="rect">
                            <a:avLst/>
                          </a:prstGeom>
                          <a:solidFill>
                            <a:prstClr val="white"/>
                          </a:solidFill>
                          <a:ln>
                            <a:noFill/>
                          </a:ln>
                        </wps:spPr>
                        <wps:txbx>
                          <w:txbxContent>
                            <w:p w14:paraId="79009884" w14:textId="77777777" w:rsidR="005B52C3" w:rsidRPr="00996FC4" w:rsidRDefault="005B52C3" w:rsidP="005B52C3">
                              <w:pPr>
                                <w:pStyle w:val="Beschriftung"/>
                                <w:rPr>
                                  <w:noProof/>
                                  <w:color w:val="4F81BD" w:themeColor="accent1"/>
                                </w:rPr>
                              </w:pPr>
                              <w:r w:rsidRPr="00996FC4">
                                <w:rPr>
                                  <w:color w:val="4F81BD" w:themeColor="accent1"/>
                                </w:rPr>
                                <w:t xml:space="preserve">Abbildung </w:t>
                              </w:r>
                              <w:r w:rsidRPr="00996FC4">
                                <w:rPr>
                                  <w:color w:val="4F81BD" w:themeColor="accent1"/>
                                </w:rPr>
                                <w:fldChar w:fldCharType="begin"/>
                              </w:r>
                              <w:r w:rsidRPr="00996FC4">
                                <w:rPr>
                                  <w:color w:val="4F81BD" w:themeColor="accent1"/>
                                </w:rPr>
                                <w:instrText xml:space="preserve"> SEQ Abbildung \* ARABIC </w:instrText>
                              </w:r>
                              <w:r w:rsidRPr="00996FC4">
                                <w:rPr>
                                  <w:color w:val="4F81BD" w:themeColor="accent1"/>
                                </w:rPr>
                                <w:fldChar w:fldCharType="separate"/>
                              </w:r>
                              <w:r>
                                <w:rPr>
                                  <w:noProof/>
                                  <w:color w:val="4F81BD" w:themeColor="accent1"/>
                                </w:rPr>
                                <w:t>11</w:t>
                              </w:r>
                              <w:r w:rsidRPr="00996FC4">
                                <w:rPr>
                                  <w:color w:val="4F81BD" w:themeColor="accent1"/>
                                </w:rPr>
                                <w:fldChar w:fldCharType="end"/>
                              </w:r>
                              <w:r w:rsidRPr="00996FC4">
                                <w:rPr>
                                  <w:color w:val="4F81BD" w:themeColor="accent1"/>
                                </w:rPr>
                                <w:t>: Zeigt die interne Umsetzung der neuen Führungsansprüche innerhalb einer Organisation basierend auf dem VUCA Modell. Quelle: (Akademie,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DC98E1" id="Gruppieren 19" o:spid="_x0000_s1045" style="position:absolute;left:0;text-align:left;margin-left:0;margin-top:15.75pt;width:281.25pt;height:302.25pt;z-index:251718656;mso-position-horizontal:center;mso-position-horizontal-relative:margin;mso-width-relative:margin;mso-height-relative:margin" coordsize="48596,507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">
                <v:shape id="Grafik 20" o:spid="_x0000_s1046" type="#_x0000_t75" style="position:absolute;width:48596;height:44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">
                  <v:imagedata r:id="rId30" o:title=""/>
                  <v:path arrowok="t"/>
                </v:shape>
                <v:shape id="Textfeld 22" o:spid="_x0000_s1047" type="#_x0000_t202" style="position:absolute;top:44881;width:48596;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14:paraId="79009884" w14:textId="77777777" w:rsidR="005B52C3" w:rsidRPr="00996FC4" w:rsidRDefault="005B52C3" w:rsidP="005B52C3">
                        <w:pPr>
                          <w:pStyle w:val="Beschriftung"/>
                          <w:rPr>
                            <w:noProof/>
                            <w:color w:val="4F81BD" w:themeColor="accent1"/>
                          </w:rPr>
                        </w:pPr>
                        <w:r w:rsidRPr="00996FC4">
                          <w:rPr>
                            <w:color w:val="4F81BD" w:themeColor="accent1"/>
                          </w:rPr>
                          <w:t xml:space="preserve">Abbildung </w:t>
                        </w:r>
                        <w:r w:rsidRPr="00996FC4">
                          <w:rPr>
                            <w:color w:val="4F81BD" w:themeColor="accent1"/>
                          </w:rPr>
                          <w:fldChar w:fldCharType="begin"/>
                        </w:r>
                        <w:r w:rsidRPr="00996FC4">
                          <w:rPr>
                            <w:color w:val="4F81BD" w:themeColor="accent1"/>
                          </w:rPr>
                          <w:instrText xml:space="preserve"> SEQ Abbildung \* ARABIC </w:instrText>
                        </w:r>
                        <w:r w:rsidRPr="00996FC4">
                          <w:rPr>
                            <w:color w:val="4F81BD" w:themeColor="accent1"/>
                          </w:rPr>
                          <w:fldChar w:fldCharType="separate"/>
                        </w:r>
                        <w:r>
                          <w:rPr>
                            <w:noProof/>
                            <w:color w:val="4F81BD" w:themeColor="accent1"/>
                          </w:rPr>
                          <w:t>11</w:t>
                        </w:r>
                        <w:r w:rsidRPr="00996FC4">
                          <w:rPr>
                            <w:color w:val="4F81BD" w:themeColor="accent1"/>
                          </w:rPr>
                          <w:fldChar w:fldCharType="end"/>
                        </w:r>
                        <w:r w:rsidRPr="00996FC4">
                          <w:rPr>
                            <w:color w:val="4F81BD" w:themeColor="accent1"/>
                          </w:rPr>
                          <w:t>: Zeigt die interne Umsetzung der neuen Führungsansprüche innerhalb einer Organisation basierend auf dem VUCA Modell. Quelle: (Akademie, 2018)</w:t>
                        </w:r>
                      </w:p>
                    </w:txbxContent>
                  </v:textbox>
                </v:shape>
                <w10:wrap type="topAndBottom" anchorx="margin"/>
              </v:group>
            </w:pict>
          </mc:Fallback>
        </mc:AlternateContent>
      </w:r>
    </w:p>
    <w:p w14:paraId="6A339506" w14:textId="77777777" w:rsidR="005B52C3" w:rsidRDefault="005B52C3" w:rsidP="005B52C3">
      <w:pPr>
        <w:keepNext/>
        <w:jc w:val="both"/>
      </w:pPr>
      <w:r>
        <w:t>Eine solcher Strukturwandel wird für viele Führungskräfte bereits schon in der Vorstellung schwierig. Aber es verdeutlicht was mit dem Begriff ‘Agil Leadership’ oder auch ‘</w:t>
      </w:r>
      <w:proofErr w:type="spellStart"/>
      <w:r w:rsidRPr="001D7AED">
        <w:t>Employee</w:t>
      </w:r>
      <w:proofErr w:type="spellEnd"/>
      <w:r w:rsidRPr="001D7AED">
        <w:t xml:space="preserve"> </w:t>
      </w:r>
      <w:proofErr w:type="spellStart"/>
      <w:r w:rsidRPr="001D7AED">
        <w:t>Empowerment</w:t>
      </w:r>
      <w:proofErr w:type="spellEnd"/>
      <w:r>
        <w:t xml:space="preserve">’ gedacht ist. Dabei gibt es klar ersichtliche Trends </w:t>
      </w:r>
      <w:r>
        <w:fldChar w:fldCharType="begin"/>
      </w:r>
      <w:r>
        <w:instrText xml:space="preserve"> ADDIN EN.CITE &lt;EndNote&gt;&lt;Cite&gt;&lt;Author&gt;Nickel&lt;/Author&gt;&lt;Year&gt;2018&lt;/Year&gt;&lt;RecNum&gt;2&lt;/RecNum&gt;&lt;DisplayText&gt;(Nickel, 2018a)&lt;/DisplayText&gt;&lt;record&gt;&lt;rec-number&gt;2&lt;/rec-number&gt;&lt;foreign-keys&gt;&lt;key app="EN" db-id="rxarr595ifeffje250uvsae99waes9d2a0v0" timestamp="1549533087"&gt;2&lt;/key&gt;&lt;/foreign-keys&gt;&lt;ref-type name="Journal Article"&gt;17&lt;/ref-type&gt;&lt;contributors&gt;&lt;authors&gt;&lt;author&gt;Susanne Nickel&lt;/author&gt;&lt;/authors&gt;&lt;/contributors&gt;&lt;titles&gt;&lt;title&gt;HR und die Digitale Transformation - Das ist wirklich wichtig&lt;/title&gt;&lt;/titles&gt;&lt;pages&gt;8&lt;/pages&gt;&lt;dates&gt;&lt;year&gt;2018&lt;/year&gt;&lt;/dates&gt;&lt;work-type&gt;White Paper&lt;/work-type&gt;&lt;urls&gt;&lt;/urls&gt;&lt;/record&gt;&lt;/Cite&gt;&lt;/EndNote&gt;</w:instrText>
      </w:r>
      <w:r>
        <w:fldChar w:fldCharType="separate"/>
      </w:r>
      <w:r>
        <w:rPr>
          <w:noProof/>
        </w:rPr>
        <w:t>(Nickel, 2018a)</w:t>
      </w:r>
      <w:r>
        <w:fldChar w:fldCharType="end"/>
      </w:r>
      <w:r>
        <w:t>:</w:t>
      </w:r>
    </w:p>
    <w:p w14:paraId="57E8F65F" w14:textId="77777777" w:rsidR="005B52C3" w:rsidRDefault="005B52C3" w:rsidP="005B52C3">
      <w:pPr>
        <w:jc w:val="both"/>
      </w:pPr>
    </w:p>
    <w:p w14:paraId="1F4089A2" w14:textId="77777777" w:rsidR="005B52C3" w:rsidRDefault="005B52C3" w:rsidP="005B52C3">
      <w:pPr>
        <w:pStyle w:val="Listenabsatz"/>
        <w:numPr>
          <w:ilvl w:val="0"/>
          <w:numId w:val="32"/>
        </w:numPr>
        <w:jc w:val="both"/>
      </w:pPr>
      <w:r w:rsidRPr="00603576">
        <w:t>Entscheidungsprozesse müssen im Ansatz ‘</w:t>
      </w:r>
      <w:proofErr w:type="spellStart"/>
      <w:r w:rsidRPr="00603576">
        <w:t>Steady</w:t>
      </w:r>
      <w:proofErr w:type="spellEnd"/>
      <w:r w:rsidRPr="00603576">
        <w:t>-State’ optimiert werden. ‘Top-Down’ Prozesse werden langfristig ‘</w:t>
      </w:r>
      <w:proofErr w:type="spellStart"/>
      <w:r w:rsidRPr="00603576">
        <w:t>Bottum-Up</w:t>
      </w:r>
      <w:proofErr w:type="spellEnd"/>
      <w:r w:rsidRPr="00603576">
        <w:t>’ Zyklen weichen, zugunsten von verkürzter Entscheidungswege und dem Abbau starrer Strukturen und Hierarchien. Matrix Strukturansätze oder auch komp</w:t>
      </w:r>
      <w:r>
        <w:t>l</w:t>
      </w:r>
      <w:r w:rsidRPr="00603576">
        <w:t>ett Holistische Ansätze werden in den Vordergrund rücken, wobei fachliche Kompetenzen Entscheidungen tragen werden.</w:t>
      </w:r>
      <w:r>
        <w:t xml:space="preserve"> Selbst heute schon haben viele Führungskräfte keine Zeit mehrere hundertseitige Analyseberichte zu lesen, sondern bevorzugen Dokumente von einer Seite mit einer ‘</w:t>
      </w:r>
      <w:proofErr w:type="spellStart"/>
      <w:r>
        <w:t>Bottom</w:t>
      </w:r>
      <w:proofErr w:type="spellEnd"/>
      <w:r>
        <w:t xml:space="preserve"> Line </w:t>
      </w:r>
      <w:proofErr w:type="spellStart"/>
      <w:r>
        <w:t>Up</w:t>
      </w:r>
      <w:proofErr w:type="spellEnd"/>
      <w:r>
        <w:t xml:space="preserve"> </w:t>
      </w:r>
      <w:r>
        <w:lastRenderedPageBreak/>
        <w:t>Front’ (BLUF) Struktur. Folglich ist auch ein Wandel zu einem ‘</w:t>
      </w:r>
      <w:proofErr w:type="spellStart"/>
      <w:r>
        <w:t>Bottum-Up</w:t>
      </w:r>
      <w:proofErr w:type="spellEnd"/>
      <w:r>
        <w:t>’ Zyklus innerhalb der Firma nachvollziehbar.</w:t>
      </w:r>
    </w:p>
    <w:p w14:paraId="09ECCDA4" w14:textId="77777777" w:rsidR="005B52C3" w:rsidRDefault="005B52C3" w:rsidP="005B52C3">
      <w:pPr>
        <w:pStyle w:val="Listenabsatz"/>
        <w:numPr>
          <w:ilvl w:val="0"/>
          <w:numId w:val="32"/>
        </w:numPr>
        <w:jc w:val="both"/>
      </w:pPr>
      <w:proofErr w:type="spellStart"/>
      <w:r w:rsidRPr="00520529">
        <w:t>Empowerment</w:t>
      </w:r>
      <w:proofErr w:type="spellEnd"/>
      <w:r>
        <w:t>: Die einzelne Arbeitskraft trägt verstärkter zur Problemanalyse und Lösungskompetenz bei. Mehr Verantwortung und Selbstmanagement wird gefordert sein.</w:t>
      </w:r>
    </w:p>
    <w:p w14:paraId="5C99D27C" w14:textId="77777777" w:rsidR="005B52C3" w:rsidRDefault="005B52C3" w:rsidP="005B52C3">
      <w:pPr>
        <w:pStyle w:val="Listenabsatz"/>
        <w:numPr>
          <w:ilvl w:val="0"/>
          <w:numId w:val="32"/>
        </w:numPr>
        <w:jc w:val="both"/>
      </w:pPr>
      <w:r>
        <w:t>Arbeitsumfeld und Arbeitsstrukturen sollen dazu beitragen, den erhöhten Druck im Arbeitsalltag abzufedern für die Schaffung eines Arbeitsklimas in dem sich alle entfalten können.</w:t>
      </w:r>
    </w:p>
    <w:p w14:paraId="142CCAF2" w14:textId="77777777" w:rsidR="005B52C3" w:rsidRDefault="005B52C3" w:rsidP="005B52C3">
      <w:pPr>
        <w:jc w:val="both"/>
      </w:pPr>
    </w:p>
    <w:p w14:paraId="15726EF9" w14:textId="77777777" w:rsidR="005B52C3" w:rsidRDefault="005B52C3" w:rsidP="005B52C3">
      <w:pPr>
        <w:jc w:val="both"/>
      </w:pPr>
      <w:r>
        <w:rPr>
          <w:noProof/>
          <w:lang w:eastAsia="de-CH"/>
        </w:rPr>
        <mc:AlternateContent>
          <mc:Choice Requires="wpg">
            <w:drawing>
              <wp:anchor distT="0" distB="0" distL="114300" distR="114300" simplePos="0" relativeHeight="251716608" behindDoc="0" locked="0" layoutInCell="1" allowOverlap="1" wp14:anchorId="2696DB0E" wp14:editId="045E7318">
                <wp:simplePos x="0" y="0"/>
                <wp:positionH relativeFrom="column">
                  <wp:posOffset>0</wp:posOffset>
                </wp:positionH>
                <wp:positionV relativeFrom="paragraph">
                  <wp:posOffset>403860</wp:posOffset>
                </wp:positionV>
                <wp:extent cx="5732145" cy="5331460"/>
                <wp:effectExtent l="0" t="0" r="1905" b="2540"/>
                <wp:wrapTopAndBottom/>
                <wp:docPr id="24" name="Gruppieren 24"/>
                <wp:cNvGraphicFramePr/>
                <a:graphic xmlns:a="http://schemas.openxmlformats.org/drawingml/2006/main">
                  <a:graphicData uri="http://schemas.microsoft.com/office/word/2010/wordprocessingGroup">
                    <wpg:wgp>
                      <wpg:cNvGrpSpPr/>
                      <wpg:grpSpPr>
                        <a:xfrm>
                          <a:off x="0" y="0"/>
                          <a:ext cx="5732145" cy="5331460"/>
                          <a:chOff x="0" y="0"/>
                          <a:chExt cx="5732145" cy="5331460"/>
                        </a:xfrm>
                      </wpg:grpSpPr>
                      <pic:pic xmlns:pic="http://schemas.openxmlformats.org/drawingml/2006/picture">
                        <pic:nvPicPr>
                          <pic:cNvPr id="25" name="Grafik 2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732145" cy="4691380"/>
                          </a:xfrm>
                          <a:prstGeom prst="rect">
                            <a:avLst/>
                          </a:prstGeom>
                        </pic:spPr>
                      </pic:pic>
                      <wps:wsp>
                        <wps:cNvPr id="26" name="Textfeld 26"/>
                        <wps:cNvSpPr txBox="1"/>
                        <wps:spPr>
                          <a:xfrm>
                            <a:off x="0" y="4747260"/>
                            <a:ext cx="5732145" cy="584200"/>
                          </a:xfrm>
                          <a:prstGeom prst="rect">
                            <a:avLst/>
                          </a:prstGeom>
                          <a:solidFill>
                            <a:prstClr val="white"/>
                          </a:solidFill>
                          <a:ln>
                            <a:noFill/>
                          </a:ln>
                        </wps:spPr>
                        <wps:txbx>
                          <w:txbxContent>
                            <w:p w14:paraId="2AEB17CF" w14:textId="77777777" w:rsidR="005B52C3" w:rsidRPr="00996FC4" w:rsidRDefault="005B52C3" w:rsidP="005B52C3">
                              <w:pPr>
                                <w:pStyle w:val="Beschriftung"/>
                                <w:rPr>
                                  <w:noProof/>
                                  <w:color w:val="4F81BD" w:themeColor="accent1"/>
                                </w:rPr>
                              </w:pPr>
                              <w:r w:rsidRPr="00996FC4">
                                <w:rPr>
                                  <w:color w:val="4F81BD" w:themeColor="accent1"/>
                                </w:rPr>
                                <w:t xml:space="preserve">Abbildung </w:t>
                              </w:r>
                              <w:r w:rsidRPr="00996FC4">
                                <w:rPr>
                                  <w:color w:val="4F81BD" w:themeColor="accent1"/>
                                </w:rPr>
                                <w:fldChar w:fldCharType="begin"/>
                              </w:r>
                              <w:r w:rsidRPr="00996FC4">
                                <w:rPr>
                                  <w:color w:val="4F81BD" w:themeColor="accent1"/>
                                </w:rPr>
                                <w:instrText xml:space="preserve"> SEQ Abbildung \* ARABIC </w:instrText>
                              </w:r>
                              <w:r w:rsidRPr="00996FC4">
                                <w:rPr>
                                  <w:color w:val="4F81BD" w:themeColor="accent1"/>
                                </w:rPr>
                                <w:fldChar w:fldCharType="separate"/>
                              </w:r>
                              <w:r>
                                <w:rPr>
                                  <w:noProof/>
                                  <w:color w:val="4F81BD" w:themeColor="accent1"/>
                                </w:rPr>
                                <w:t>12</w:t>
                              </w:r>
                              <w:r w:rsidRPr="00996FC4">
                                <w:rPr>
                                  <w:color w:val="4F81BD" w:themeColor="accent1"/>
                                </w:rPr>
                                <w:fldChar w:fldCharType="end"/>
                              </w:r>
                              <w:r w:rsidRPr="00996FC4">
                                <w:rPr>
                                  <w:noProof/>
                                  <w:color w:val="4F81BD" w:themeColor="accent1"/>
                                </w:rPr>
                                <w:t>: Zeigt Handlungskompetenzen welche eine Führungsperson benötigt um Sicher auftreten zu können. Quelle: (Akademie, 2018c)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696DB0E" id="Gruppieren 24" o:spid="_x0000_s1048" style="position:absolute;left:0;text-align:left;margin-left:0;margin-top:31.8pt;width:451.35pt;height:419.8pt;z-index:251716608" coordsize="57321,5331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">
                <v:shape id="Grafik 25" o:spid="_x0000_s1049" type="#_x0000_t75" style="position:absolute;width:57321;height:46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">
                  <v:imagedata r:id="rId32" o:title=""/>
                  <v:path arrowok="t"/>
                </v:shape>
                <v:shape id="Textfeld 26" o:spid="_x0000_s1050" type="#_x0000_t202" style="position:absolute;top:47472;width:57321;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yU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" stroked="f">
                  <v:textbox style="mso-fit-shape-to-text:t" inset="0,0,0,0">
                    <w:txbxContent>
                      <w:p w14:paraId="2AEB17CF" w14:textId="77777777" w:rsidR="005B52C3" w:rsidRPr="00996FC4" w:rsidRDefault="005B52C3" w:rsidP="005B52C3">
                        <w:pPr>
                          <w:pStyle w:val="Beschriftung"/>
                          <w:rPr>
                            <w:noProof/>
                            <w:color w:val="4F81BD" w:themeColor="accent1"/>
                          </w:rPr>
                        </w:pPr>
                        <w:r w:rsidRPr="00996FC4">
                          <w:rPr>
                            <w:color w:val="4F81BD" w:themeColor="accent1"/>
                          </w:rPr>
                          <w:t xml:space="preserve">Abbildung </w:t>
                        </w:r>
                        <w:r w:rsidRPr="00996FC4">
                          <w:rPr>
                            <w:color w:val="4F81BD" w:themeColor="accent1"/>
                          </w:rPr>
                          <w:fldChar w:fldCharType="begin"/>
                        </w:r>
                        <w:r w:rsidRPr="00996FC4">
                          <w:rPr>
                            <w:color w:val="4F81BD" w:themeColor="accent1"/>
                          </w:rPr>
                          <w:instrText xml:space="preserve"> SEQ Abbildung \* ARABIC </w:instrText>
                        </w:r>
                        <w:r w:rsidRPr="00996FC4">
                          <w:rPr>
                            <w:color w:val="4F81BD" w:themeColor="accent1"/>
                          </w:rPr>
                          <w:fldChar w:fldCharType="separate"/>
                        </w:r>
                        <w:r>
                          <w:rPr>
                            <w:noProof/>
                            <w:color w:val="4F81BD" w:themeColor="accent1"/>
                          </w:rPr>
                          <w:t>12</w:t>
                        </w:r>
                        <w:r w:rsidRPr="00996FC4">
                          <w:rPr>
                            <w:color w:val="4F81BD" w:themeColor="accent1"/>
                          </w:rPr>
                          <w:fldChar w:fldCharType="end"/>
                        </w:r>
                        <w:r w:rsidRPr="00996FC4">
                          <w:rPr>
                            <w:noProof/>
                            <w:color w:val="4F81BD" w:themeColor="accent1"/>
                          </w:rPr>
                          <w:t>: Zeigt Handlungskompetenzen welche eine Führungsperson benötigt um Sicher auftreten zu können. Quelle: (Akademie, 2018c)</w:t>
                        </w:r>
                      </w:p>
                    </w:txbxContent>
                  </v:textbox>
                </v:shape>
                <w10:wrap type="topAndBottom"/>
              </v:group>
            </w:pict>
          </mc:Fallback>
        </mc:AlternateContent>
      </w:r>
      <w:r>
        <w:t>Dies Veränderungen bringen aber auch Anforderungen an die Kompetenz einer einzelnen Person mit sich.</w:t>
      </w:r>
    </w:p>
    <w:p w14:paraId="6217FDC1" w14:textId="77777777" w:rsidR="005B52C3" w:rsidRDefault="005B52C3" w:rsidP="005B52C3">
      <w:pPr>
        <w:jc w:val="both"/>
      </w:pPr>
      <w:r>
        <w:t xml:space="preserve">Aufgaben delegieren und Verantwortungen abtreten bringen nicht nur Vorteile, sondern können das Risiko auch erhöhen. Es sollte daher von Fall zu Fall entschieden werden. Motivation und Emotionen von Teamkolleginnen und Teamkollegen nachvollziehen zu können hilft dabei angemessen zu reagieren. Weitere Aspekte der erfolgreichen Zusammenarbeit sind </w:t>
      </w:r>
      <w:r>
        <w:fldChar w:fldCharType="begin"/>
      </w:r>
      <w:r>
        <w:instrText xml:space="preserve"> ADDIN EN.CITE &lt;EndNote&gt;&lt;Cite&gt;&lt;Author&gt;Akademie&lt;/Author&gt;&lt;Year&gt;2018&lt;/Year&gt;&lt;RecNum&gt;3&lt;/RecNum&gt;&lt;DisplayText&gt;(Akademie, 2018c)&lt;/DisplayText&gt;&lt;record&gt;&lt;rec-number&gt;3&lt;/rec-number&gt;&lt;foreign-keys&gt;&lt;key app="EN" db-id="rxarr595ifeffje250uvsae99waes9d2a0v0" timestamp="1549533367"&gt;3&lt;/key&gt;&lt;/foreign-keys&gt;&lt;ref-type name="Journal Article"&gt;17&lt;/ref-type&gt;&lt;contributors&gt;&lt;authors&gt;&lt;author&gt;Haufe Akademie&lt;/author&gt;&lt;/authors&gt;&lt;/contributors&gt;&lt;titles&gt;&lt;title&gt;Fachlich Führen: 6 Tipps für Ihre Führungsrolle ohne Weisungsbefugnis&lt;/title&gt;&lt;/titles&gt;&lt;pages&gt;18&lt;/pages&gt;&lt;dates&gt;&lt;year&gt;2018&lt;/year&gt;&lt;/dates&gt;&lt;work-type&gt;White Paper&lt;/work-type&gt;&lt;urls&gt;&lt;/urls&gt;&lt;/record&gt;&lt;/Cite&gt;&lt;/EndNote&gt;</w:instrText>
      </w:r>
      <w:r>
        <w:fldChar w:fldCharType="separate"/>
      </w:r>
      <w:r>
        <w:rPr>
          <w:noProof/>
        </w:rPr>
        <w:t>(Akademie, 2018c)</w:t>
      </w:r>
      <w:r>
        <w:fldChar w:fldCharType="end"/>
      </w:r>
      <w:r>
        <w:t>:</w:t>
      </w:r>
    </w:p>
    <w:p w14:paraId="4D6EB0E6" w14:textId="77777777" w:rsidR="005B52C3" w:rsidRDefault="005B52C3" w:rsidP="005B52C3">
      <w:pPr>
        <w:jc w:val="both"/>
      </w:pPr>
    </w:p>
    <w:p w14:paraId="2A8554F4" w14:textId="77777777" w:rsidR="005B52C3" w:rsidRPr="0058705D" w:rsidRDefault="005B52C3" w:rsidP="005B52C3">
      <w:pPr>
        <w:pStyle w:val="Listenabsatz"/>
        <w:numPr>
          <w:ilvl w:val="0"/>
          <w:numId w:val="33"/>
        </w:numPr>
        <w:jc w:val="both"/>
      </w:pPr>
      <w:r w:rsidRPr="0058705D">
        <w:lastRenderedPageBreak/>
        <w:t>Zielorientierung hilft das Projekt transparent zu halten. Strukturiert und nach Etappen können Ziele bessere erreicht werden.</w:t>
      </w:r>
    </w:p>
    <w:p w14:paraId="5818CF9C" w14:textId="77777777" w:rsidR="005B52C3" w:rsidRPr="0058705D" w:rsidRDefault="005B52C3" w:rsidP="005B52C3">
      <w:pPr>
        <w:pStyle w:val="Listenabsatz"/>
        <w:numPr>
          <w:ilvl w:val="0"/>
          <w:numId w:val="33"/>
        </w:numPr>
        <w:jc w:val="both"/>
      </w:pPr>
      <w:r w:rsidRPr="0058705D">
        <w:t>Offene und ehrliche Kommunikation ist innerhalb einer Teamarbeit förderlich.</w:t>
      </w:r>
    </w:p>
    <w:p w14:paraId="4AE16BA3" w14:textId="77777777" w:rsidR="005B52C3" w:rsidRPr="0058705D" w:rsidRDefault="005B52C3" w:rsidP="005B52C3">
      <w:pPr>
        <w:pStyle w:val="Listenabsatz"/>
        <w:numPr>
          <w:ilvl w:val="0"/>
          <w:numId w:val="33"/>
        </w:numPr>
        <w:jc w:val="both"/>
      </w:pPr>
      <w:r w:rsidRPr="0058705D">
        <w:t>Der Informationsfluss innerhalb des Teams muss gegeben sein. Nur wenn alle auf dem neuesten Stand sind ist dies für den Prozess förderlich.</w:t>
      </w:r>
    </w:p>
    <w:p w14:paraId="44EB2F7F" w14:textId="77777777" w:rsidR="005B52C3" w:rsidRPr="0058705D" w:rsidRDefault="005B52C3" w:rsidP="005B52C3">
      <w:pPr>
        <w:pStyle w:val="Listenabsatz"/>
        <w:numPr>
          <w:ilvl w:val="0"/>
          <w:numId w:val="33"/>
        </w:numPr>
        <w:jc w:val="both"/>
      </w:pPr>
      <w:r w:rsidRPr="0058705D">
        <w:t>Probleme könne durch Zusammenarbeit wahrscheinlich schneller und besser gelöst werden. Sich gegenseitig zu unterstützen ist daher wichtig.</w:t>
      </w:r>
    </w:p>
    <w:p w14:paraId="0D89E877" w14:textId="77777777" w:rsidR="005B52C3" w:rsidRPr="0058705D" w:rsidRDefault="005B52C3" w:rsidP="005B52C3">
      <w:pPr>
        <w:pStyle w:val="Listenabsatz"/>
        <w:numPr>
          <w:ilvl w:val="0"/>
          <w:numId w:val="33"/>
        </w:numPr>
        <w:jc w:val="both"/>
      </w:pPr>
      <w:r w:rsidRPr="0058705D">
        <w:t>Jede Person im Team muss Verantwortung tragen. Jede Person ist eine Fachkraft, Fachexpertin oder Experte auf dem Gebiet der jeweiligen Tätigkeit. Diese sollte von der Teamleitung genutzt werden.</w:t>
      </w:r>
    </w:p>
    <w:p w14:paraId="7EA7E216" w14:textId="77777777" w:rsidR="005B52C3" w:rsidRDefault="005B52C3" w:rsidP="005B52C3">
      <w:pPr>
        <w:jc w:val="both"/>
      </w:pPr>
    </w:p>
    <w:p w14:paraId="0999636D" w14:textId="77777777" w:rsidR="005B52C3" w:rsidRDefault="005B52C3" w:rsidP="005B52C3">
      <w:pPr>
        <w:jc w:val="both"/>
      </w:pPr>
      <w:r>
        <w:rPr>
          <w:noProof/>
          <w:lang w:eastAsia="de-CH"/>
        </w:rPr>
        <mc:AlternateContent>
          <mc:Choice Requires="wpg">
            <w:drawing>
              <wp:anchor distT="0" distB="0" distL="114300" distR="114300" simplePos="0" relativeHeight="251719680" behindDoc="0" locked="0" layoutInCell="1" allowOverlap="1" wp14:anchorId="36720C60" wp14:editId="5051A29B">
                <wp:simplePos x="0" y="0"/>
                <wp:positionH relativeFrom="column">
                  <wp:posOffset>0</wp:posOffset>
                </wp:positionH>
                <wp:positionV relativeFrom="paragraph">
                  <wp:posOffset>434340</wp:posOffset>
                </wp:positionV>
                <wp:extent cx="5732145" cy="3586480"/>
                <wp:effectExtent l="0" t="0" r="1905" b="0"/>
                <wp:wrapTopAndBottom/>
                <wp:docPr id="27" name="Gruppieren 27"/>
                <wp:cNvGraphicFramePr/>
                <a:graphic xmlns:a="http://schemas.openxmlformats.org/drawingml/2006/main">
                  <a:graphicData uri="http://schemas.microsoft.com/office/word/2010/wordprocessingGroup">
                    <wpg:wgp>
                      <wpg:cNvGrpSpPr/>
                      <wpg:grpSpPr>
                        <a:xfrm>
                          <a:off x="0" y="0"/>
                          <a:ext cx="5732145" cy="3586480"/>
                          <a:chOff x="0" y="0"/>
                          <a:chExt cx="5732145" cy="3586480"/>
                        </a:xfrm>
                      </wpg:grpSpPr>
                      <pic:pic xmlns:pic="http://schemas.openxmlformats.org/drawingml/2006/picture">
                        <pic:nvPicPr>
                          <pic:cNvPr id="30" name="Grafik 3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732145" cy="3133090"/>
                          </a:xfrm>
                          <a:prstGeom prst="rect">
                            <a:avLst/>
                          </a:prstGeom>
                        </pic:spPr>
                      </pic:pic>
                      <wps:wsp>
                        <wps:cNvPr id="31" name="Textfeld 31"/>
                        <wps:cNvSpPr txBox="1"/>
                        <wps:spPr>
                          <a:xfrm>
                            <a:off x="0" y="3192780"/>
                            <a:ext cx="5732145" cy="393700"/>
                          </a:xfrm>
                          <a:prstGeom prst="rect">
                            <a:avLst/>
                          </a:prstGeom>
                          <a:solidFill>
                            <a:prstClr val="white"/>
                          </a:solidFill>
                          <a:ln>
                            <a:noFill/>
                          </a:ln>
                        </wps:spPr>
                        <wps:txbx>
                          <w:txbxContent>
                            <w:p w14:paraId="6478338B" w14:textId="77777777" w:rsidR="005B52C3" w:rsidRPr="00996FC4" w:rsidRDefault="005B52C3" w:rsidP="005B52C3">
                              <w:pPr>
                                <w:pStyle w:val="Beschriftung"/>
                                <w:rPr>
                                  <w:noProof/>
                                  <w:color w:val="4F81BD" w:themeColor="accent1"/>
                                </w:rPr>
                              </w:pPr>
                              <w:r w:rsidRPr="00996FC4">
                                <w:rPr>
                                  <w:color w:val="4F81BD" w:themeColor="accent1"/>
                                </w:rPr>
                                <w:t xml:space="preserve">Abbildung </w:t>
                              </w:r>
                              <w:r w:rsidRPr="00996FC4">
                                <w:rPr>
                                  <w:color w:val="4F81BD" w:themeColor="accent1"/>
                                </w:rPr>
                                <w:fldChar w:fldCharType="begin"/>
                              </w:r>
                              <w:r w:rsidRPr="00996FC4">
                                <w:rPr>
                                  <w:color w:val="4F81BD" w:themeColor="accent1"/>
                                </w:rPr>
                                <w:instrText xml:space="preserve"> SEQ Abbildung \* ARABIC </w:instrText>
                              </w:r>
                              <w:r w:rsidRPr="00996FC4">
                                <w:rPr>
                                  <w:color w:val="4F81BD" w:themeColor="accent1"/>
                                </w:rPr>
                                <w:fldChar w:fldCharType="separate"/>
                              </w:r>
                              <w:r>
                                <w:rPr>
                                  <w:noProof/>
                                  <w:color w:val="4F81BD" w:themeColor="accent1"/>
                                </w:rPr>
                                <w:t>13</w:t>
                              </w:r>
                              <w:r w:rsidRPr="00996FC4">
                                <w:rPr>
                                  <w:color w:val="4F81BD" w:themeColor="accent1"/>
                                </w:rPr>
                                <w:fldChar w:fldCharType="end"/>
                              </w:r>
                              <w:r w:rsidRPr="00996FC4">
                                <w:rPr>
                                  <w:color w:val="4F81BD" w:themeColor="accent1"/>
                                </w:rPr>
                                <w:t>: Zeigt eine Führungslandkarte - Beispiel. Quelle:(Akademie, 2018d)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6720C60" id="Gruppieren 27" o:spid="_x0000_s1051" style="position:absolute;left:0;text-align:left;margin-left:0;margin-top:34.2pt;width:451.35pt;height:282.4pt;z-index:251719680" coordsize="57321,3586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">
                <v:shape id="Grafik 30" o:spid="_x0000_s1052" type="#_x0000_t75" style="position:absolute;width:57321;height:31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">
                  <v:imagedata r:id="rId34" o:title=""/>
                  <v:path arrowok="t"/>
                </v:shape>
                <v:shape id="Textfeld 31" o:spid="_x0000_s1053" type="#_x0000_t202" style="position:absolute;top:31927;width:5732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" stroked="f">
                  <v:textbox style="mso-fit-shape-to-text:t" inset="0,0,0,0">
                    <w:txbxContent>
                      <w:p w14:paraId="6478338B" w14:textId="77777777" w:rsidR="005B52C3" w:rsidRPr="00996FC4" w:rsidRDefault="005B52C3" w:rsidP="005B52C3">
                        <w:pPr>
                          <w:pStyle w:val="Beschriftung"/>
                          <w:rPr>
                            <w:noProof/>
                            <w:color w:val="4F81BD" w:themeColor="accent1"/>
                          </w:rPr>
                        </w:pPr>
                        <w:r w:rsidRPr="00996FC4">
                          <w:rPr>
                            <w:color w:val="4F81BD" w:themeColor="accent1"/>
                          </w:rPr>
                          <w:t xml:space="preserve">Abbildung </w:t>
                        </w:r>
                        <w:r w:rsidRPr="00996FC4">
                          <w:rPr>
                            <w:color w:val="4F81BD" w:themeColor="accent1"/>
                          </w:rPr>
                          <w:fldChar w:fldCharType="begin"/>
                        </w:r>
                        <w:r w:rsidRPr="00996FC4">
                          <w:rPr>
                            <w:color w:val="4F81BD" w:themeColor="accent1"/>
                          </w:rPr>
                          <w:instrText xml:space="preserve"> SEQ Abbildung \* ARABIC </w:instrText>
                        </w:r>
                        <w:r w:rsidRPr="00996FC4">
                          <w:rPr>
                            <w:color w:val="4F81BD" w:themeColor="accent1"/>
                          </w:rPr>
                          <w:fldChar w:fldCharType="separate"/>
                        </w:r>
                        <w:r>
                          <w:rPr>
                            <w:noProof/>
                            <w:color w:val="4F81BD" w:themeColor="accent1"/>
                          </w:rPr>
                          <w:t>13</w:t>
                        </w:r>
                        <w:r w:rsidRPr="00996FC4">
                          <w:rPr>
                            <w:color w:val="4F81BD" w:themeColor="accent1"/>
                          </w:rPr>
                          <w:fldChar w:fldCharType="end"/>
                        </w:r>
                        <w:r w:rsidRPr="00996FC4">
                          <w:rPr>
                            <w:color w:val="4F81BD" w:themeColor="accent1"/>
                          </w:rPr>
                          <w:t>: Zeigt eine Führungslandkarte - Beispiel. Quelle:(Akademie, 2018d)</w:t>
                        </w:r>
                      </w:p>
                    </w:txbxContent>
                  </v:textbox>
                </v:shape>
                <w10:wrap type="topAndBottom"/>
              </v:group>
            </w:pict>
          </mc:Fallback>
        </mc:AlternateContent>
      </w:r>
      <w:r>
        <w:t xml:space="preserve">Über alle Level der Führung, von der Chef-Etage bis zum Team-Lead, benötigt es daher Verständnis der Führungslandkarte </w:t>
      </w:r>
      <w:r>
        <w:fldChar w:fldCharType="begin"/>
      </w:r>
      <w:r>
        <w:instrText xml:space="preserve"> ADDIN EN.CITE &lt;EndNote&gt;&lt;Cite&gt;&lt;Author&gt;Akademie&lt;/Author&gt;&lt;Year&gt;2018&lt;/Year&gt;&lt;RecNum&gt;4&lt;/RecNum&gt;&lt;DisplayText&gt;(Akademie, 2018d)&lt;/DisplayText&gt;&lt;record&gt;&lt;rec-number&gt;4&lt;/rec-number&gt;&lt;foreign-keys&gt;&lt;key app="EN" db-id="rxarr595ifeffje250uvsae99waes9d2a0v0" timestamp="1549533611"&gt;4&lt;/key&gt;&lt;/foreign-keys&gt;&lt;ref-type name="Journal Article"&gt;17&lt;/ref-type&gt;&lt;contributors&gt;&lt;authors&gt;&lt;author&gt;Haufe Akademie&lt;/author&gt;&lt;/authors&gt;&lt;/contributors&gt;&lt;titles&gt;&lt;title&gt;Massgeschneiderte Führungskräfteentwicklung mit dem Führungskolloquium finden Sie Ihren Erfolgsweg&lt;/title&gt;&lt;/titles&gt;&lt;pages&gt;12&lt;/pages&gt;&lt;dates&gt;&lt;year&gt;2018&lt;/year&gt;&lt;/dates&gt;&lt;work-type&gt;White Paper&lt;/work-type&gt;&lt;urls&gt;&lt;/urls&gt;&lt;/record&gt;&lt;/Cite&gt;&lt;/EndNote&gt;</w:instrText>
      </w:r>
      <w:r>
        <w:fldChar w:fldCharType="separate"/>
      </w:r>
      <w:r>
        <w:rPr>
          <w:noProof/>
        </w:rPr>
        <w:t>(Akademie, 2018d)</w:t>
      </w:r>
      <w:r>
        <w:fldChar w:fldCharType="end"/>
      </w:r>
      <w:r>
        <w:t>:</w:t>
      </w:r>
    </w:p>
    <w:p w14:paraId="5C8802C5" w14:textId="77777777" w:rsidR="005B52C3" w:rsidRDefault="005B52C3" w:rsidP="005B52C3">
      <w:pPr>
        <w:jc w:val="both"/>
      </w:pPr>
      <w:r>
        <w:t>Dabei sollte bei allen Personen mit Führungsaufgaben die Folgenden Eckpunkte geklärt sein:</w:t>
      </w:r>
    </w:p>
    <w:p w14:paraId="68DF25EB" w14:textId="77777777" w:rsidR="005B52C3" w:rsidRPr="004547DF" w:rsidRDefault="005B52C3" w:rsidP="005B52C3">
      <w:pPr>
        <w:pStyle w:val="Listenabsatz"/>
        <w:numPr>
          <w:ilvl w:val="0"/>
          <w:numId w:val="36"/>
        </w:numPr>
        <w:jc w:val="both"/>
      </w:pPr>
      <w:r>
        <w:t xml:space="preserve">Der </w:t>
      </w:r>
      <w:r w:rsidRPr="004547DF">
        <w:t>Mark</w:t>
      </w:r>
      <w:r>
        <w:t>t</w:t>
      </w:r>
      <w:r w:rsidRPr="004547DF">
        <w:t xml:space="preserve"> des Unternehmens:</w:t>
      </w:r>
    </w:p>
    <w:p w14:paraId="53BE86DB" w14:textId="77777777" w:rsidR="005B52C3" w:rsidRPr="004547DF" w:rsidRDefault="005B52C3" w:rsidP="005B52C3">
      <w:pPr>
        <w:pStyle w:val="Listenabsatz"/>
        <w:numPr>
          <w:ilvl w:val="0"/>
          <w:numId w:val="0"/>
        </w:numPr>
        <w:ind w:left="720"/>
        <w:jc w:val="both"/>
      </w:pPr>
      <w:r w:rsidRPr="004547DF">
        <w:t>Vor welchen Herausforderungen steht das Unternehmen? Wo will es strategisch hin? Welches Organisationsdesign ergibt sich daraus? Was bedeutet das für die Führungskraft in ihrer unternehmerischen Aufgabe als Manager oder Team-Lead?</w:t>
      </w:r>
    </w:p>
    <w:p w14:paraId="4F485B45" w14:textId="77777777" w:rsidR="005B52C3" w:rsidRPr="004547DF" w:rsidRDefault="005B52C3" w:rsidP="005B52C3">
      <w:pPr>
        <w:pStyle w:val="Listenabsatz"/>
        <w:numPr>
          <w:ilvl w:val="0"/>
          <w:numId w:val="36"/>
        </w:numPr>
        <w:jc w:val="both"/>
      </w:pPr>
      <w:r w:rsidRPr="004547DF">
        <w:t>Unternehmerischer Erfolg:</w:t>
      </w:r>
    </w:p>
    <w:p w14:paraId="25E24C7F" w14:textId="77777777" w:rsidR="005B52C3" w:rsidRDefault="005B52C3" w:rsidP="005B52C3">
      <w:pPr>
        <w:pStyle w:val="Listenabsatz"/>
        <w:numPr>
          <w:ilvl w:val="0"/>
          <w:numId w:val="0"/>
        </w:numPr>
        <w:ind w:left="720"/>
        <w:jc w:val="both"/>
      </w:pPr>
      <w:r w:rsidRPr="004547DF">
        <w:t>Wie setzen die Führungskräfte strategische Ziele für ihren Bereich um? Wie steuern sie Aufgabenverteilung? Wie geben sie Orientierung und Feedback? Welche Instrumente und Strukturen stehen hierfür zur Verfügung bzw. sollten entwickelt werden?</w:t>
      </w:r>
    </w:p>
    <w:p w14:paraId="759D6339" w14:textId="77777777" w:rsidR="005B52C3" w:rsidRPr="004547DF" w:rsidRDefault="005B52C3" w:rsidP="005B52C3">
      <w:pPr>
        <w:pStyle w:val="Listenabsatz"/>
        <w:numPr>
          <w:ilvl w:val="0"/>
          <w:numId w:val="36"/>
        </w:numPr>
        <w:jc w:val="both"/>
      </w:pPr>
      <w:r w:rsidRPr="004547DF">
        <w:t>Die Unternehmungsprägung:</w:t>
      </w:r>
    </w:p>
    <w:p w14:paraId="31F47FAA" w14:textId="77777777" w:rsidR="005B52C3" w:rsidRPr="004547DF" w:rsidRDefault="005B52C3" w:rsidP="005B52C3">
      <w:pPr>
        <w:pStyle w:val="Listenabsatz"/>
        <w:numPr>
          <w:ilvl w:val="0"/>
          <w:numId w:val="0"/>
        </w:numPr>
        <w:ind w:left="720"/>
        <w:jc w:val="both"/>
      </w:pPr>
      <w:r w:rsidRPr="004547DF">
        <w:t xml:space="preserve">Was prägt das Miteinander und die Zusammenarbeit im Unternehmen? Welche Leitbilder gelten und werden sie gelebt? Wie funktioniert die Mitarbeitenden Auswahl, die Identifikation und Entwicklung von Führungskräften? Welcher Führungsstil ist prägend </w:t>
      </w:r>
      <w:r w:rsidRPr="004547DF">
        <w:lastRenderedPageBreak/>
        <w:t>und welcher wäre wünschenswert? Was wird belohnt – und was nicht? Wie ist die Fehlerkultur?</w:t>
      </w:r>
    </w:p>
    <w:p w14:paraId="0BD25D46" w14:textId="77777777" w:rsidR="005B52C3" w:rsidRPr="004547DF" w:rsidRDefault="005B52C3" w:rsidP="005B52C3">
      <w:pPr>
        <w:pStyle w:val="Listenabsatz"/>
        <w:numPr>
          <w:ilvl w:val="0"/>
          <w:numId w:val="36"/>
        </w:numPr>
        <w:jc w:val="both"/>
      </w:pPr>
      <w:r w:rsidRPr="004547DF">
        <w:t>Das Mitarbeitermanagement:</w:t>
      </w:r>
    </w:p>
    <w:p w14:paraId="205108F8" w14:textId="77777777" w:rsidR="005B52C3" w:rsidRPr="004547DF" w:rsidRDefault="005B52C3" w:rsidP="005B52C3">
      <w:pPr>
        <w:pStyle w:val="Listenabsatz"/>
        <w:numPr>
          <w:ilvl w:val="0"/>
          <w:numId w:val="0"/>
        </w:numPr>
        <w:ind w:left="720"/>
        <w:jc w:val="both"/>
      </w:pPr>
      <w:r w:rsidRPr="004547DF">
        <w:t>Wie werden im Unternehmen ‘</w:t>
      </w:r>
      <w:proofErr w:type="spellStart"/>
      <w:r w:rsidRPr="004547DF">
        <w:t>Commitment</w:t>
      </w:r>
      <w:proofErr w:type="spellEnd"/>
      <w:r w:rsidRPr="004547DF">
        <w:t>’ und Motivation bei den Mitarbeitenden generiert? Wie werden Arbeitsbeziehungen konkret gestaltet? Welche Instrumente gibt es, die "Stimmung" im Unternehmen zu erfassen und wie wird mit den Ergebnissen umgegangen?</w:t>
      </w:r>
    </w:p>
    <w:p w14:paraId="5FD1D0F5" w14:textId="77777777" w:rsidR="005B52C3" w:rsidRDefault="005B52C3" w:rsidP="005B52C3">
      <w:pPr>
        <w:jc w:val="both"/>
      </w:pPr>
    </w:p>
    <w:p w14:paraId="0F4A300F" w14:textId="77777777" w:rsidR="005B52C3" w:rsidRDefault="005B52C3" w:rsidP="005B52C3">
      <w:pPr>
        <w:jc w:val="both"/>
      </w:pPr>
    </w:p>
    <w:p w14:paraId="2C2255E4" w14:textId="77777777" w:rsidR="005B52C3" w:rsidRDefault="005B52C3" w:rsidP="005B52C3">
      <w:pPr>
        <w:jc w:val="both"/>
      </w:pPr>
      <w:r>
        <w:t>Die nachfolgende Abbildung des 8T-Modells ist eine Möglichkeit zur Veranschaulichung aber auch zur Umsetzung. Wie ein Puzzle fügen sich alle Aspekte der Führung zusammen, inklusive der unterschiedlichen Abteilungen und Aufgabenbereiche.</w:t>
      </w:r>
    </w:p>
    <w:p w14:paraId="3C45C646" w14:textId="77777777" w:rsidR="005B52C3" w:rsidRDefault="005B52C3" w:rsidP="005B52C3">
      <w:pPr>
        <w:jc w:val="both"/>
      </w:pPr>
      <w:r>
        <w:rPr>
          <w:noProof/>
          <w:lang w:eastAsia="de-CH"/>
        </w:rPr>
        <mc:AlternateContent>
          <mc:Choice Requires="wpg">
            <w:drawing>
              <wp:anchor distT="0" distB="0" distL="114300" distR="114300" simplePos="0" relativeHeight="251720704" behindDoc="0" locked="0" layoutInCell="1" allowOverlap="1" wp14:anchorId="66D7E514" wp14:editId="037C2921">
                <wp:simplePos x="0" y="0"/>
                <wp:positionH relativeFrom="column">
                  <wp:posOffset>510540</wp:posOffset>
                </wp:positionH>
                <wp:positionV relativeFrom="paragraph">
                  <wp:posOffset>220980</wp:posOffset>
                </wp:positionV>
                <wp:extent cx="4709160" cy="5011420"/>
                <wp:effectExtent l="0" t="0" r="0" b="0"/>
                <wp:wrapTopAndBottom/>
                <wp:docPr id="288" name="Gruppieren 288"/>
                <wp:cNvGraphicFramePr/>
                <a:graphic xmlns:a="http://schemas.openxmlformats.org/drawingml/2006/main">
                  <a:graphicData uri="http://schemas.microsoft.com/office/word/2010/wordprocessingGroup">
                    <wpg:wgp>
                      <wpg:cNvGrpSpPr/>
                      <wpg:grpSpPr>
                        <a:xfrm>
                          <a:off x="0" y="0"/>
                          <a:ext cx="4709160" cy="5011420"/>
                          <a:chOff x="0" y="0"/>
                          <a:chExt cx="4709160" cy="5011420"/>
                        </a:xfrm>
                      </wpg:grpSpPr>
                      <pic:pic xmlns:pic="http://schemas.openxmlformats.org/drawingml/2006/picture">
                        <pic:nvPicPr>
                          <pic:cNvPr id="290" name="Grafik 29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4709160" cy="4372610"/>
                          </a:xfrm>
                          <a:prstGeom prst="rect">
                            <a:avLst/>
                          </a:prstGeom>
                        </pic:spPr>
                      </pic:pic>
                      <wps:wsp>
                        <wps:cNvPr id="291" name="Textfeld 291"/>
                        <wps:cNvSpPr txBox="1"/>
                        <wps:spPr>
                          <a:xfrm>
                            <a:off x="0" y="4427220"/>
                            <a:ext cx="4709160" cy="584200"/>
                          </a:xfrm>
                          <a:prstGeom prst="rect">
                            <a:avLst/>
                          </a:prstGeom>
                          <a:solidFill>
                            <a:prstClr val="white"/>
                          </a:solidFill>
                          <a:ln>
                            <a:noFill/>
                          </a:ln>
                        </wps:spPr>
                        <wps:txbx>
                          <w:txbxContent>
                            <w:p w14:paraId="2384522A" w14:textId="77777777" w:rsidR="005B52C3" w:rsidRPr="00B37B72" w:rsidRDefault="005B52C3" w:rsidP="005B52C3">
                              <w:pPr>
                                <w:pStyle w:val="Beschriftung"/>
                                <w:rPr>
                                  <w:noProof/>
                                  <w:color w:val="4F81BD" w:themeColor="accent1"/>
                                </w:rPr>
                              </w:pPr>
                              <w:r w:rsidRPr="00B37B72">
                                <w:rPr>
                                  <w:color w:val="4F81BD" w:themeColor="accent1"/>
                                </w:rPr>
                                <w:t xml:space="preserve">Abbildung </w:t>
                              </w:r>
                              <w:r w:rsidRPr="00B37B72">
                                <w:rPr>
                                  <w:color w:val="4F81BD" w:themeColor="accent1"/>
                                </w:rPr>
                                <w:fldChar w:fldCharType="begin"/>
                              </w:r>
                              <w:r w:rsidRPr="00B37B72">
                                <w:rPr>
                                  <w:color w:val="4F81BD" w:themeColor="accent1"/>
                                </w:rPr>
                                <w:instrText xml:space="preserve"> SEQ Abbildung \* ARABIC </w:instrText>
                              </w:r>
                              <w:r w:rsidRPr="00B37B72">
                                <w:rPr>
                                  <w:color w:val="4F81BD" w:themeColor="accent1"/>
                                </w:rPr>
                                <w:fldChar w:fldCharType="separate"/>
                              </w:r>
                              <w:r>
                                <w:rPr>
                                  <w:noProof/>
                                  <w:color w:val="4F81BD" w:themeColor="accent1"/>
                                </w:rPr>
                                <w:t>14</w:t>
                              </w:r>
                              <w:r w:rsidRPr="00B37B72">
                                <w:rPr>
                                  <w:color w:val="4F81BD" w:themeColor="accent1"/>
                                </w:rPr>
                                <w:fldChar w:fldCharType="end"/>
                              </w:r>
                              <w:r w:rsidRPr="00B37B72">
                                <w:rPr>
                                  <w:color w:val="4F81BD" w:themeColor="accent1"/>
                                </w:rPr>
                                <w:t>: Zeigt das 8T-Modell der Führung mit den jeweiligen Bausteinen. Quelle: (Akademie,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6D7E514" id="Gruppieren 288" o:spid="_x0000_s1054" style="position:absolute;left:0;text-align:left;margin-left:40.2pt;margin-top:17.4pt;width:370.8pt;height:394.6pt;z-index:251720704" coordsize="47091,5011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">
                <v:shape id="Grafik 290" o:spid="_x0000_s1055" type="#_x0000_t75" style="position:absolute;width:47091;height:4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">
                  <v:imagedata r:id="rId36" o:title=""/>
                  <v:path arrowok="t"/>
                </v:shape>
                <v:shape id="Textfeld 291" o:spid="_x0000_s1056" type="#_x0000_t202" style="position:absolute;top:44272;width:47091;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" stroked="f">
                  <v:textbox style="mso-fit-shape-to-text:t" inset="0,0,0,0">
                    <w:txbxContent>
                      <w:p w14:paraId="2384522A" w14:textId="77777777" w:rsidR="005B52C3" w:rsidRPr="00B37B72" w:rsidRDefault="005B52C3" w:rsidP="005B52C3">
                        <w:pPr>
                          <w:pStyle w:val="Beschriftung"/>
                          <w:rPr>
                            <w:noProof/>
                            <w:color w:val="4F81BD" w:themeColor="accent1"/>
                          </w:rPr>
                        </w:pPr>
                        <w:r w:rsidRPr="00B37B72">
                          <w:rPr>
                            <w:color w:val="4F81BD" w:themeColor="accent1"/>
                          </w:rPr>
                          <w:t xml:space="preserve">Abbildung </w:t>
                        </w:r>
                        <w:r w:rsidRPr="00B37B72">
                          <w:rPr>
                            <w:color w:val="4F81BD" w:themeColor="accent1"/>
                          </w:rPr>
                          <w:fldChar w:fldCharType="begin"/>
                        </w:r>
                        <w:r w:rsidRPr="00B37B72">
                          <w:rPr>
                            <w:color w:val="4F81BD" w:themeColor="accent1"/>
                          </w:rPr>
                          <w:instrText xml:space="preserve"> SEQ Abbildung \* ARABIC </w:instrText>
                        </w:r>
                        <w:r w:rsidRPr="00B37B72">
                          <w:rPr>
                            <w:color w:val="4F81BD" w:themeColor="accent1"/>
                          </w:rPr>
                          <w:fldChar w:fldCharType="separate"/>
                        </w:r>
                        <w:r>
                          <w:rPr>
                            <w:noProof/>
                            <w:color w:val="4F81BD" w:themeColor="accent1"/>
                          </w:rPr>
                          <w:t>14</w:t>
                        </w:r>
                        <w:r w:rsidRPr="00B37B72">
                          <w:rPr>
                            <w:color w:val="4F81BD" w:themeColor="accent1"/>
                          </w:rPr>
                          <w:fldChar w:fldCharType="end"/>
                        </w:r>
                        <w:r w:rsidRPr="00B37B72">
                          <w:rPr>
                            <w:color w:val="4F81BD" w:themeColor="accent1"/>
                          </w:rPr>
                          <w:t>: Zeigt das 8T-Modell der Führung mit den jeweiligen Bausteinen. Quelle: (Akademie, 2018)</w:t>
                        </w:r>
                      </w:p>
                    </w:txbxContent>
                  </v:textbox>
                </v:shape>
                <w10:wrap type="topAndBottom"/>
              </v:group>
            </w:pict>
          </mc:Fallback>
        </mc:AlternateContent>
      </w:r>
    </w:p>
    <w:p w14:paraId="5BD438FB" w14:textId="77777777" w:rsidR="005B52C3" w:rsidRDefault="005B52C3" w:rsidP="005B52C3">
      <w:pPr>
        <w:jc w:val="both"/>
      </w:pPr>
    </w:p>
    <w:p w14:paraId="779ACEF2" w14:textId="77777777" w:rsidR="005B52C3" w:rsidRDefault="005B52C3" w:rsidP="005B52C3">
      <w:pPr>
        <w:jc w:val="both"/>
      </w:pPr>
      <w:r>
        <w:t>Gemessen an diesen Entwicklungen wird klar, dass die Führungskräfte viel mehr Verpflichtungen haben. Ein Soll/Ist Abgleich kann dabei bei der weiteren Entwicklung vorgenommen werden. Es ist aus diesen Eckpunkten auch ersichtlich, dass die Führungsaufgaben nicht nur auf das "Daily-Business" beschränkt sind, sondern auch weitere Kreise ziehen bis zur Personalentwicklung und Personalrekrutierung.</w:t>
      </w:r>
    </w:p>
    <w:p w14:paraId="09020AFC" w14:textId="77777777" w:rsidR="005B52C3" w:rsidRDefault="005B52C3" w:rsidP="005B52C3">
      <w:pPr>
        <w:jc w:val="both"/>
      </w:pPr>
    </w:p>
    <w:p w14:paraId="5316A5A7" w14:textId="77777777" w:rsidR="005B52C3" w:rsidRDefault="005B52C3" w:rsidP="00F55BDD">
      <w:pPr>
        <w:jc w:val="both"/>
      </w:pPr>
    </w:p>
    <w:p w14:paraId="23D6227E" w14:textId="026A8ADB" w:rsidR="005B52C3" w:rsidRDefault="00906DE9" w:rsidP="00F55BDD">
      <w:pPr>
        <w:jc w:val="both"/>
      </w:pPr>
      <w:r>
        <w:t>Diese Thematik ist seit langem bekannt</w:t>
      </w:r>
      <w:r>
        <w:t xml:space="preserve"> und nicht erst seit der Digitalen Transformation</w:t>
      </w:r>
      <w:r>
        <w:t xml:space="preserve">, jedoch </w:t>
      </w:r>
      <w:r>
        <w:t xml:space="preserve">wird diese nur sehr </w:t>
      </w:r>
      <w:r>
        <w:t>selten umgesetzt</w:t>
      </w:r>
      <w:r>
        <w:t xml:space="preserve"> in KMUs mit Historie</w:t>
      </w:r>
      <w:r>
        <w:t>. Gründe dafür können vielseitig sein. Patriarchisches Verhalten, Angst davor wegrationalisiert zu werden durch jüngere Personen, das Prestige nicht teilen zu wollen, Entscheidungsmacht nicht abgeben zu wollen, etc.</w:t>
      </w:r>
      <w:r>
        <w:t xml:space="preserve"> </w:t>
      </w:r>
      <w:r>
        <w:t xml:space="preserve">Dieser Mangel an der Umsetzung des </w:t>
      </w:r>
      <w:r>
        <w:t>‘</w:t>
      </w:r>
      <w:proofErr w:type="spellStart"/>
      <w:r>
        <w:t>Empowerments</w:t>
      </w:r>
      <w:proofErr w:type="spellEnd"/>
      <w:r>
        <w:t>’</w:t>
      </w:r>
      <w:r>
        <w:t xml:space="preserve"> kann im Zeitalter der Digitalen Transformation aber negative Konsequenzen haben wie z.B. Unattraktiv für nachfolgende Generationen zu wirken, Kollaborationsschwierigkeiten mit Partnerfirmen und oder Kunden, Mangel an notwendigem Fachwissen was die Entscheidung beeinflussen sollte, etc.</w:t>
      </w:r>
    </w:p>
    <w:p w14:paraId="757C585C" w14:textId="77777777" w:rsidR="00F55BDD" w:rsidRDefault="00F55BDD" w:rsidP="00F55BDD">
      <w:pPr>
        <w:jc w:val="both"/>
      </w:pPr>
    </w:p>
    <w:p w14:paraId="428E5CFF" w14:textId="02B84DF6" w:rsidR="00906DE9" w:rsidRDefault="00906DE9" w:rsidP="00906DE9">
      <w:pPr>
        <w:jc w:val="both"/>
      </w:pPr>
      <w:r>
        <w:t xml:space="preserve">Wie die obigen Anforderungen und Ansprüche an die Führung </w:t>
      </w:r>
      <w:r>
        <w:t xml:space="preserve">aber </w:t>
      </w:r>
      <w:r>
        <w:t xml:space="preserve">deutlich machen, gibt es eine Vielzahl von Möglichkeiten für KMUs das </w:t>
      </w:r>
      <w:r>
        <w:t>U</w:t>
      </w:r>
      <w:r>
        <w:t>mfeld im Zeitalter der Digitalen Transformation ganzheitlich und dynamisch zu gestalten</w:t>
      </w:r>
      <w:r>
        <w:t>, einen Mehrwert für die Firma zu generieren und attraktiv für junge Generationen und auch für Kunden und Partner zu wirken.</w:t>
      </w:r>
      <w:r>
        <w:t xml:space="preserve">  </w:t>
      </w:r>
    </w:p>
    <w:p w14:paraId="1E8B91C4" w14:textId="1123D0AA" w:rsidR="00F55BDD" w:rsidRDefault="00F55BDD" w:rsidP="00F55BDD">
      <w:pPr>
        <w:pStyle w:val="berschrift3"/>
      </w:pPr>
      <w:r>
        <w:t>Firmenwerte und die Reputation</w:t>
      </w:r>
    </w:p>
    <w:p w14:paraId="6B63CBD1" w14:textId="77777777" w:rsidR="00F55BDD" w:rsidRDefault="00F55BDD" w:rsidP="00F55BDD">
      <w:pPr>
        <w:jc w:val="both"/>
      </w:pPr>
      <w:r>
        <w:rPr>
          <w:noProof/>
          <w:lang w:eastAsia="de-CH"/>
        </w:rPr>
        <mc:AlternateContent>
          <mc:Choice Requires="wpg">
            <w:drawing>
              <wp:anchor distT="0" distB="0" distL="114300" distR="114300" simplePos="0" relativeHeight="251707392" behindDoc="0" locked="0" layoutInCell="1" allowOverlap="1" wp14:anchorId="0FA5F8C5" wp14:editId="6D45596F">
                <wp:simplePos x="0" y="0"/>
                <wp:positionH relativeFrom="column">
                  <wp:posOffset>198120</wp:posOffset>
                </wp:positionH>
                <wp:positionV relativeFrom="paragraph">
                  <wp:posOffset>1386840</wp:posOffset>
                </wp:positionV>
                <wp:extent cx="5326380" cy="3647440"/>
                <wp:effectExtent l="0" t="0" r="7620" b="0"/>
                <wp:wrapTopAndBottom/>
                <wp:docPr id="328" name="Gruppieren 328"/>
                <wp:cNvGraphicFramePr/>
                <a:graphic xmlns:a="http://schemas.openxmlformats.org/drawingml/2006/main">
                  <a:graphicData uri="http://schemas.microsoft.com/office/word/2010/wordprocessingGroup">
                    <wpg:wgp>
                      <wpg:cNvGrpSpPr/>
                      <wpg:grpSpPr>
                        <a:xfrm>
                          <a:off x="0" y="0"/>
                          <a:ext cx="5326380" cy="3647440"/>
                          <a:chOff x="0" y="0"/>
                          <a:chExt cx="5326380" cy="3647440"/>
                        </a:xfrm>
                      </wpg:grpSpPr>
                      <pic:pic xmlns:pic="http://schemas.openxmlformats.org/drawingml/2006/picture">
                        <pic:nvPicPr>
                          <pic:cNvPr id="7" name="Grafik 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326380" cy="3200400"/>
                          </a:xfrm>
                          <a:prstGeom prst="rect">
                            <a:avLst/>
                          </a:prstGeom>
                        </pic:spPr>
                      </pic:pic>
                      <wps:wsp>
                        <wps:cNvPr id="327" name="Textfeld 327"/>
                        <wps:cNvSpPr txBox="1"/>
                        <wps:spPr>
                          <a:xfrm>
                            <a:off x="0" y="3253740"/>
                            <a:ext cx="5326380" cy="393700"/>
                          </a:xfrm>
                          <a:prstGeom prst="rect">
                            <a:avLst/>
                          </a:prstGeom>
                          <a:solidFill>
                            <a:prstClr val="white"/>
                          </a:solidFill>
                          <a:ln>
                            <a:noFill/>
                          </a:ln>
                        </wps:spPr>
                        <wps:txbx>
                          <w:txbxContent>
                            <w:p w14:paraId="17961DC0" w14:textId="59C28A26" w:rsidR="00BF6614" w:rsidRPr="00043B47" w:rsidRDefault="00BF6614" w:rsidP="00F55BDD">
                              <w:pPr>
                                <w:pStyle w:val="Beschriftung"/>
                                <w:rPr>
                                  <w:noProof/>
                                  <w:color w:val="4F81BD" w:themeColor="accent1"/>
                                </w:rPr>
                              </w:pPr>
                              <w:bookmarkStart w:id="12" w:name="_Toc2585963"/>
                              <w:r w:rsidRPr="00043B47">
                                <w:rPr>
                                  <w:color w:val="4F81BD" w:themeColor="accent1"/>
                                </w:rPr>
                                <w:t xml:space="preserve">Abbildung </w:t>
                              </w:r>
                              <w:r w:rsidRPr="00043B47">
                                <w:rPr>
                                  <w:color w:val="4F81BD" w:themeColor="accent1"/>
                                </w:rPr>
                                <w:fldChar w:fldCharType="begin"/>
                              </w:r>
                              <w:r w:rsidRPr="00043B47">
                                <w:rPr>
                                  <w:color w:val="4F81BD" w:themeColor="accent1"/>
                                </w:rPr>
                                <w:instrText xml:space="preserve"> SEQ Abbildung \* ARABIC </w:instrText>
                              </w:r>
                              <w:r w:rsidRPr="00043B47">
                                <w:rPr>
                                  <w:color w:val="4F81BD" w:themeColor="accent1"/>
                                </w:rPr>
                                <w:fldChar w:fldCharType="separate"/>
                              </w:r>
                              <w:r>
                                <w:rPr>
                                  <w:noProof/>
                                  <w:color w:val="4F81BD" w:themeColor="accent1"/>
                                </w:rPr>
                                <w:t>5</w:t>
                              </w:r>
                              <w:r w:rsidRPr="00043B47">
                                <w:rPr>
                                  <w:color w:val="4F81BD" w:themeColor="accent1"/>
                                </w:rPr>
                                <w:fldChar w:fldCharType="end"/>
                              </w:r>
                              <w:r w:rsidRPr="00043B47">
                                <w:rPr>
                                  <w:color w:val="4F81BD" w:themeColor="accent1"/>
                                </w:rPr>
                                <w:t>: Spannungsfeld zwischen CIO, CDO und dem CFO. Quelle: (Ulrich &amp; Lehmann, 2018)</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FA5F8C5" id="Gruppieren 328" o:spid="_x0000_s1057" style="position:absolute;left:0;text-align:left;margin-left:15.6pt;margin-top:109.2pt;width:419.4pt;height:287.2pt;z-index:251707392" coordsize="53263,36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">
                <v:shape id="Grafik 7" o:spid="_x0000_s1058" type="#_x0000_t75" style="position:absolute;width:53263;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">
                  <v:imagedata r:id="rId38" o:title=""/>
                  <v:path arrowok="t"/>
                </v:shape>
                <v:shape id="Textfeld 327" o:spid="_x0000_s1059" type="#_x0000_t202" style="position:absolute;top:32537;width:5326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" stroked="f">
                  <v:textbox style="mso-fit-shape-to-text:t" inset="0,0,0,0">
                    <w:txbxContent>
                      <w:p w14:paraId="17961DC0" w14:textId="59C28A26" w:rsidR="00BF6614" w:rsidRPr="00043B47" w:rsidRDefault="00BF6614" w:rsidP="00F55BDD">
                        <w:pPr>
                          <w:pStyle w:val="Beschriftung"/>
                          <w:rPr>
                            <w:noProof/>
                            <w:color w:val="4F81BD" w:themeColor="accent1"/>
                          </w:rPr>
                        </w:pPr>
                        <w:bookmarkStart w:id="13" w:name="_Toc2585963"/>
                        <w:r w:rsidRPr="00043B47">
                          <w:rPr>
                            <w:color w:val="4F81BD" w:themeColor="accent1"/>
                          </w:rPr>
                          <w:t xml:space="preserve">Abbildung </w:t>
                        </w:r>
                        <w:r w:rsidRPr="00043B47">
                          <w:rPr>
                            <w:color w:val="4F81BD" w:themeColor="accent1"/>
                          </w:rPr>
                          <w:fldChar w:fldCharType="begin"/>
                        </w:r>
                        <w:r w:rsidRPr="00043B47">
                          <w:rPr>
                            <w:color w:val="4F81BD" w:themeColor="accent1"/>
                          </w:rPr>
                          <w:instrText xml:space="preserve"> SEQ Abbildung \* ARABIC </w:instrText>
                        </w:r>
                        <w:r w:rsidRPr="00043B47">
                          <w:rPr>
                            <w:color w:val="4F81BD" w:themeColor="accent1"/>
                          </w:rPr>
                          <w:fldChar w:fldCharType="separate"/>
                        </w:r>
                        <w:r>
                          <w:rPr>
                            <w:noProof/>
                            <w:color w:val="4F81BD" w:themeColor="accent1"/>
                          </w:rPr>
                          <w:t>5</w:t>
                        </w:r>
                        <w:r w:rsidRPr="00043B47">
                          <w:rPr>
                            <w:color w:val="4F81BD" w:themeColor="accent1"/>
                          </w:rPr>
                          <w:fldChar w:fldCharType="end"/>
                        </w:r>
                        <w:r w:rsidRPr="00043B47">
                          <w:rPr>
                            <w:color w:val="4F81BD" w:themeColor="accent1"/>
                          </w:rPr>
                          <w:t>: Spannungsfeld zwischen CIO, CDO und dem CFO. Quelle: (Ulrich &amp; Lehmann, 2018)</w:t>
                        </w:r>
                        <w:bookmarkEnd w:id="13"/>
                      </w:p>
                    </w:txbxContent>
                  </v:textbox>
                </v:shape>
                <w10:wrap type="topAndBottom"/>
              </v:group>
            </w:pict>
          </mc:Fallback>
        </mc:AlternateContent>
      </w:r>
      <w:r>
        <w:t>Der Digitalen Transformation zu Grunde liegend ist die IT. Um die Arbeitsplatzlandschaft eines Unternehmens für die Industrie 4.0 digital fit zu machen und fit zu halten, stehen oftmals Neuerung von in die Jahre gekommenen Computersystemen an. Eine Grundlegende Voraussetzung für Digitale Transformation. Gerade in diesem Kontext kann es zu Spannungen zwischen dem Chief Financial Officer (CFO), dem Chief Information Officer (CIO) und dem Chief Digital Officer (CDO) in Unternehmen kommen bezüglich Priorisierung von Investitionen und Rollenübergreifende Themengebieten zwischen CIO und CDO.</w:t>
      </w:r>
    </w:p>
    <w:p w14:paraId="6E8EF2EE" w14:textId="77777777" w:rsidR="00F55BDD" w:rsidRDefault="00F55BDD" w:rsidP="00F55BDD">
      <w:pPr>
        <w:jc w:val="both"/>
      </w:pPr>
    </w:p>
    <w:p w14:paraId="7D0A84C6" w14:textId="77777777" w:rsidR="00F55BDD" w:rsidRDefault="00F55BDD" w:rsidP="00F55BDD">
      <w:pPr>
        <w:jc w:val="both"/>
      </w:pPr>
      <w:r>
        <w:lastRenderedPageBreak/>
        <w:t xml:space="preserve">Daher ist es wichtig für die Firmenbeteiligten und lenkenden Führungspersonen auf eine konstruktive und kollaborierende Arbeitsweise zu setzen </w:t>
      </w:r>
      <w:r>
        <w:fldChar w:fldCharType="begin"/>
      </w:r>
      <w:r>
        <w:instrText xml:space="preserve"> ADDIN EN.CITE &lt;EndNote&gt;&lt;Cite&gt;&lt;Author&gt;Ulrich&lt;/Author&gt;&lt;Year&gt;2018&lt;/Year&gt;&lt;RecNum&gt;28&lt;/RecNum&gt;&lt;DisplayText&gt;(Ulrich &amp;amp; Lehmann, 2018)&lt;/DisplayText&gt;&lt;record&gt;&lt;rec-number&gt;28&lt;/rec-number&gt;&lt;foreign-keys&gt;&lt;key app="EN" db-id="rxarr595ifeffje250uvsae99waes9d2a0v0" timestamp="1549550220"&gt;28&lt;/key&gt;&lt;/foreign-keys&gt;&lt;ref-type name="Journal Article"&gt;17&lt;/ref-type&gt;&lt;contributors&gt;&lt;authors&gt;&lt;author&gt;Patrick Ulrich&lt;/author&gt;&lt;author&gt;Sonja Lehmann&lt;/author&gt;&lt;/authors&gt;&lt;/contributors&gt;&lt;titles&gt;&lt;title&gt;Das Spannungsfeld zwischen CFO, DIO und CDO&lt;/title&gt;&lt;secondary-title&gt;Controlling &amp;amp; Management Review&lt;/secondary-title&gt;&lt;/titles&gt;&lt;periodical&gt;&lt;full-title&gt;Controlling &amp;amp; Management Review&lt;/full-title&gt;&lt;/periodical&gt;&lt;pages&gt;6&lt;/pages&gt;&lt;section&gt;66&lt;/section&gt;&lt;dates&gt;&lt;year&gt;2018&lt;/year&gt;&lt;/dates&gt;&lt;urls&gt;&lt;/urls&gt;&lt;/record&gt;&lt;/Cite&gt;&lt;/EndNote&gt;</w:instrText>
      </w:r>
      <w:r>
        <w:fldChar w:fldCharType="separate"/>
      </w:r>
      <w:r>
        <w:rPr>
          <w:noProof/>
        </w:rPr>
        <w:t>(Ulrich &amp; Lehmann, 2018)</w:t>
      </w:r>
      <w:r>
        <w:fldChar w:fldCharType="end"/>
      </w:r>
      <w:r>
        <w:t xml:space="preserve"> &amp; </w:t>
      </w:r>
      <w:r>
        <w:fldChar w:fldCharType="begin"/>
      </w:r>
      <w:r>
        <w:instrText xml:space="preserve"> ADDIN EN.CITE &lt;EndNote&gt;&lt;Cite&gt;&lt;Author&gt;Freitag&lt;/Author&gt;&lt;Year&gt;2016&lt;/Year&gt;&lt;RecNum&gt;29&lt;/RecNum&gt;&lt;DisplayText&gt;(Freitag, 2016)&lt;/DisplayText&gt;&lt;record&gt;&lt;rec-number&gt;29&lt;/rec-number&gt;&lt;foreign-keys&gt;&lt;key app="EN" db-id="rxarr595ifeffje250uvsae99waes9d2a0v0" timestamp="1549550510"&gt;29&lt;/key&gt;&lt;/foreign-keys&gt;&lt;ref-type name="Journal Article"&gt;17&lt;/ref-type&gt;&lt;contributors&gt;&lt;authors&gt;&lt;author&gt;Evelyne Freitag&lt;/author&gt;&lt;/authors&gt;&lt;/contributors&gt;&lt;titles&gt;&lt;title&gt;Als CFO Industrie 4.0 gestalten&lt;/title&gt;&lt;secondary-title&gt;Controlling &amp;amp; Management Review&lt;/secondary-title&gt;&lt;/titles&gt;&lt;periodical&gt;&lt;full-title&gt;Controlling &amp;amp; Management Review&lt;/full-title&gt;&lt;/periodical&gt;&lt;pages&gt;7&lt;/pages&gt;&lt;section&gt;56&lt;/section&gt;&lt;dates&gt;&lt;year&gt;2016&lt;/year&gt;&lt;/dates&gt;&lt;urls&gt;&lt;/urls&gt;&lt;/record&gt;&lt;/Cite&gt;&lt;/EndNote&gt;</w:instrText>
      </w:r>
      <w:r>
        <w:fldChar w:fldCharType="separate"/>
      </w:r>
      <w:r>
        <w:rPr>
          <w:noProof/>
        </w:rPr>
        <w:t>(Freitag, 2016)</w:t>
      </w:r>
      <w:r>
        <w:fldChar w:fldCharType="end"/>
      </w:r>
      <w:r>
        <w:t>. Dies fördert nicht nur die Digitale Transformation, sondern führt auch zu einer positiven Reputation durch gutes Beispiel des Vorlebens von Firmenwerten.</w:t>
      </w:r>
      <w:r w:rsidRPr="00156825">
        <w:t xml:space="preserve"> </w:t>
      </w:r>
      <w:r>
        <w:t xml:space="preserve">Eine gewünschte positive Reputation hängt aber auch mit dem "Vorleben" der Firmenwerte in der Öffentlichkeit zusammen, wodurch die Führungskräfte stark Einfluss nehmen können auf die Reputation des Unternehmens. Durch "Vorleben" der Wertvorstellungen der Firma kann so ein positives Bild, eine dynamische Reputation des Unternehmens gestaltet werden </w:t>
      </w:r>
      <w:r>
        <w:fldChar w:fldCharType="begin"/>
      </w:r>
      <w:r>
        <w:instrText xml:space="preserve"> ADDIN EN.CITE &lt;EndNote&gt;&lt;Cite&gt;&lt;Author&gt;Seiler&lt;/Author&gt;&lt;Year&gt;2017&lt;/Year&gt;&lt;RecNum&gt;42&lt;/RecNum&gt;&lt;DisplayText&gt;(Seiler, 2017)&lt;/DisplayText&gt;&lt;record&gt;&lt;rec-number&gt;42&lt;/rec-number&gt;&lt;foreign-keys&gt;&lt;key app="EN" db-id="rxarr595ifeffje250uvsae99waes9d2a0v0" timestamp="1549568118"&gt;42&lt;/key&gt;&lt;/foreign-keys&gt;&lt;ref-type name="Journal Article"&gt;17&lt;/ref-type&gt;&lt;contributors&gt;&lt;authors&gt;&lt;author&gt;Benjamin Seiler&lt;/author&gt;&lt;/authors&gt;&lt;/contributors&gt;&lt;titles&gt;&lt;title&gt;Die Transformation im Taalent Managment zur Arbeitswelt 4.0: Die Kultur muss von der Unternehemensführung gelebt und getragen werden&lt;/title&gt;&lt;/titles&gt;&lt;pages&gt;5&lt;/pages&gt;&lt;dates&gt;&lt;year&gt;2017&lt;/year&gt;&lt;/dates&gt;&lt;work-type&gt;White Paper&lt;/work-type&gt;&lt;urls&gt;&lt;/urls&gt;&lt;/record&gt;&lt;/Cite&gt;&lt;/EndNote&gt;</w:instrText>
      </w:r>
      <w:r>
        <w:fldChar w:fldCharType="separate"/>
      </w:r>
      <w:r>
        <w:rPr>
          <w:noProof/>
        </w:rPr>
        <w:t>(Seiler, 2017)</w:t>
      </w:r>
      <w:r>
        <w:fldChar w:fldCharType="end"/>
      </w:r>
      <w:r>
        <w:t>.</w:t>
      </w:r>
    </w:p>
    <w:p w14:paraId="1794AAED" w14:textId="77777777" w:rsidR="00F55BDD" w:rsidRDefault="00F55BDD" w:rsidP="00F55BDD">
      <w:pPr>
        <w:jc w:val="both"/>
      </w:pPr>
      <w:r>
        <w:t xml:space="preserve"> </w:t>
      </w:r>
    </w:p>
    <w:p w14:paraId="3D6DF77A" w14:textId="77777777" w:rsidR="00F55BDD" w:rsidRDefault="00F55BDD" w:rsidP="00F55BDD">
      <w:pPr>
        <w:jc w:val="both"/>
      </w:pPr>
      <w:r>
        <w:t>Im Zusammenhang mit der Reputation ist auch die HR Abteilung verantwortlich. ‘</w:t>
      </w:r>
      <w:proofErr w:type="spellStart"/>
      <w:r>
        <w:t>Employer</w:t>
      </w:r>
      <w:proofErr w:type="spellEnd"/>
      <w:r>
        <w:t xml:space="preserve"> Reputation’ ist die neue Strategie welche angestrebt werden sollte. HR Fachverbände äussern sich heute kritisch zum Begriff ‘</w:t>
      </w:r>
      <w:proofErr w:type="spellStart"/>
      <w:r>
        <w:t>Employer</w:t>
      </w:r>
      <w:proofErr w:type="spellEnd"/>
      <w:r>
        <w:t xml:space="preserve"> Branding’, denn in der sinngemässen Übersetzung steht das ‘Branding’ um Wahrnehmung und nicht um das tatsächliche "Sein" welches durch Reputation aufgebaut wird. Demnach steht das ‘</w:t>
      </w:r>
      <w:proofErr w:type="spellStart"/>
      <w:r>
        <w:t>Employer</w:t>
      </w:r>
      <w:proofErr w:type="spellEnd"/>
      <w:r>
        <w:t xml:space="preserve"> Branding’ für ein Versprechen, die ‘</w:t>
      </w:r>
      <w:proofErr w:type="spellStart"/>
      <w:r>
        <w:t>Employer</w:t>
      </w:r>
      <w:proofErr w:type="spellEnd"/>
      <w:r>
        <w:t xml:space="preserve"> Reputation’ für die tatsächliche Einhaltung. Hat eine Firma keine eigene HR Abteilung und nutzt die Dienstleistung einer Personalvermittlung, kann auch hier gezielt mit der Reputation eines Unternehmens geworben werden, welche die Personalvermittlung an potentielle neue Arbeitskräfte vermitteln kann. Doch wieso ist die Reputation so wichtig?</w:t>
      </w:r>
    </w:p>
    <w:p w14:paraId="3EBBD1B2" w14:textId="77777777" w:rsidR="00F55BDD" w:rsidRDefault="00F55BDD" w:rsidP="00F55BDD">
      <w:pPr>
        <w:jc w:val="both"/>
      </w:pPr>
    </w:p>
    <w:p w14:paraId="60F6B3EC" w14:textId="77777777" w:rsidR="000669F2" w:rsidRDefault="00F55BDD" w:rsidP="00F55BDD">
      <w:pPr>
        <w:jc w:val="both"/>
      </w:pPr>
      <w:r>
        <w:t xml:space="preserve">Die Reputation ist daher sehr wichtig, weil potentielle Arbeitskräfte heute gezielt durch Plattformen wie LinkedIn, XING, </w:t>
      </w:r>
      <w:proofErr w:type="spellStart"/>
      <w:r>
        <w:t>Glasdoor</w:t>
      </w:r>
      <w:proofErr w:type="spellEnd"/>
      <w:r>
        <w:t xml:space="preserve">, </w:t>
      </w:r>
      <w:proofErr w:type="spellStart"/>
      <w:r>
        <w:t>Kununu</w:t>
      </w:r>
      <w:proofErr w:type="spellEnd"/>
      <w:r>
        <w:t xml:space="preserve"> oder Anderen nach "reellem" Feedback über ein Unternehmen suchen und nicht einfach den Firmenwerten auf der Webseite geglaubt wird. Die Gründe für eine solche Recherche können diversen Motivationen zugrunde liegen. Sicher ist aber, dass durch das Einholen von Feedback über die Reputation für eine arbeitsuchende Person die Frage der menschlichen Aspekte geklärt werden können. Dies ist vergleichbar mit dem einholen von Informationen von Personalexperten über eine Bewerberin, einen Bewerber bei den Referenzpersonen. Daher sollten sich Unternehmen bewusst sein, wie es um deren Reputation steht. Denn gerade im Zeitalter der Digitalen Transformation ist eine schlechte Reputation nur ein Statement bei ‘</w:t>
      </w:r>
      <w:proofErr w:type="spellStart"/>
      <w:r w:rsidR="00BE24AB">
        <w:t>Glasdoor</w:t>
      </w:r>
      <w:proofErr w:type="spellEnd"/>
      <w:r w:rsidR="00BE24AB">
        <w:t>’, ‘LinkedIn’, ‘XING’,</w:t>
      </w:r>
      <w:r>
        <w:t xml:space="preserve"> ‘</w:t>
      </w:r>
      <w:proofErr w:type="spellStart"/>
      <w:r>
        <w:t>Kununu</w:t>
      </w:r>
      <w:proofErr w:type="spellEnd"/>
      <w:r>
        <w:t>’ oder ähnlichen sozialen Plattformen entfernt.</w:t>
      </w:r>
    </w:p>
    <w:p w14:paraId="4CB8DB86" w14:textId="77777777" w:rsidR="000669F2" w:rsidRDefault="000669F2" w:rsidP="00F55BDD">
      <w:pPr>
        <w:jc w:val="both"/>
      </w:pPr>
    </w:p>
    <w:p w14:paraId="4668735A" w14:textId="2660E5A0" w:rsidR="00F55BDD" w:rsidRDefault="000669F2" w:rsidP="00F55BDD">
      <w:pPr>
        <w:jc w:val="both"/>
      </w:pPr>
      <w:r>
        <w:t xml:space="preserve">Im Kontext der Reputation wird gerade die ‘Corporate </w:t>
      </w:r>
      <w:proofErr w:type="spellStart"/>
      <w:r>
        <w:t>Social</w:t>
      </w:r>
      <w:proofErr w:type="spellEnd"/>
      <w:r>
        <w:t xml:space="preserve"> </w:t>
      </w:r>
      <w:proofErr w:type="spellStart"/>
      <w:r>
        <w:t>Responsibility</w:t>
      </w:r>
      <w:proofErr w:type="spellEnd"/>
      <w:r>
        <w:t xml:space="preserve">’ (CSR) sehr wichtig. Diese sollte nicht nur nach aussen gerichtet sein, sondern primär den Fokus nach innen gerichtet haben. Dabei kann das CSR die Chance der Digitalen Transformation nutzten und mit dem Betrieblichen Gesundheitsmanagement System (BGS oder BGM) zusammenarbeiten um diese Prozesse innerhalb einer Unternehmung zu harmonisieren </w:t>
      </w:r>
      <w:r>
        <w:fldChar w:fldCharType="begin"/>
      </w:r>
      <w:r>
        <w:instrText xml:space="preserve"> ADDIN EN.CITE &lt;EndNote&gt;&lt;Cite&gt;&lt;Author&gt;Müller&lt;/Author&gt;&lt;Year&gt;2017&lt;/Year&gt;&lt;RecNum&gt;50&lt;/RecNum&gt;&lt;DisplayText&gt;(Müller, Kuhn, &amp;amp; Buyx, 2017)&lt;/DisplayText&gt;&lt;record&gt;&lt;rec-number&gt;50&lt;/rec-number&gt;&lt;foreign-keys&gt;&lt;key app="EN" db-id="rxarr595ifeffje250uvsae99waes9d2a0v0" timestamp="1549570517"&gt;50&lt;/key&gt;&lt;/foreign-keys&gt;&lt;ref-type name="Journal Article"&gt;17&lt;/ref-type&gt;&lt;contributors&gt;&lt;authors&gt;&lt;author&gt;Sebastian Müller&lt;/author&gt;&lt;author&gt;Eva Kuhn&lt;/author&gt;&lt;author&gt;Alena Buyx&lt;/author&gt;&lt;/authors&gt;&lt;/contributors&gt;&lt;titles&gt;&lt;title&gt;Corporate Social Responsibility und Betriebliches Gesundheitsmanagment - Eine Betrachtung der Gemeinsamkeiten&lt;/title&gt;&lt;secondary-title&gt;zfwu&lt;/secondary-title&gt;&lt;/titles&gt;&lt;periodical&gt;&lt;full-title&gt;zfwu&lt;/full-title&gt;&lt;/periodical&gt;&lt;pages&gt;21&lt;/pages&gt;&lt;volume&gt;18&lt;/volume&gt;&lt;number&gt;3&lt;/number&gt;&lt;section&gt;307&lt;/section&gt;&lt;dates&gt;&lt;year&gt;2017&lt;/year&gt;&lt;/dates&gt;&lt;urls&gt;&lt;/urls&gt;&lt;/record&gt;&lt;/Cite&gt;&lt;/EndNote&gt;</w:instrText>
      </w:r>
      <w:r>
        <w:fldChar w:fldCharType="separate"/>
      </w:r>
      <w:r>
        <w:rPr>
          <w:noProof/>
        </w:rPr>
        <w:t>(Müller, Kuhn, &amp; Buyx, 2017)</w:t>
      </w:r>
      <w:r>
        <w:fldChar w:fldCharType="end"/>
      </w:r>
      <w:r>
        <w:t>.</w:t>
      </w:r>
    </w:p>
    <w:p w14:paraId="301E2DCC" w14:textId="77777777" w:rsidR="00F55BDD" w:rsidRDefault="00F55BDD" w:rsidP="00F55BDD">
      <w:pPr>
        <w:pStyle w:val="berschrift3"/>
        <w:jc w:val="both"/>
      </w:pPr>
      <w:bookmarkStart w:id="14" w:name="_Toc2371777"/>
      <w:proofErr w:type="spellStart"/>
      <w:r>
        <w:t>Workplace</w:t>
      </w:r>
      <w:proofErr w:type="spellEnd"/>
      <w:r>
        <w:t xml:space="preserve"> &amp; Office Design</w:t>
      </w:r>
      <w:bookmarkEnd w:id="14"/>
      <w:r>
        <w:t xml:space="preserve"> </w:t>
      </w:r>
    </w:p>
    <w:p w14:paraId="10CFA662" w14:textId="79003846" w:rsidR="00F55BDD" w:rsidRDefault="000669F2" w:rsidP="00F55BDD">
      <w:pPr>
        <w:jc w:val="both"/>
      </w:pPr>
      <w:r>
        <w:t xml:space="preserve">Die Reputation einer Firma widerspiegelt sich aber auch im Arbeitsplatz </w:t>
      </w:r>
      <w:proofErr w:type="spellStart"/>
      <w:r>
        <w:t>selbt</w:t>
      </w:r>
      <w:proofErr w:type="spellEnd"/>
      <w:r>
        <w:t>. Die</w:t>
      </w:r>
      <w:r w:rsidR="00F55BDD">
        <w:t xml:space="preserve"> Gesundheitsförderung Schweiz </w:t>
      </w:r>
      <w:r>
        <w:t xml:space="preserve">hat </w:t>
      </w:r>
      <w:r w:rsidR="00F55BDD">
        <w:t>unter ‘KMU-</w:t>
      </w:r>
      <w:r w:rsidR="00F55BDD" w:rsidRPr="00010643">
        <w:rPr>
          <w:i/>
        </w:rPr>
        <w:t>Vital</w:t>
      </w:r>
      <w:r w:rsidR="00F55BDD">
        <w:t xml:space="preserve"> </w:t>
      </w:r>
      <w:r w:rsidR="00F55BDD">
        <w:noBreakHyphen/>
        <w:t xml:space="preserve"> Programm für gesunde Betriebe’ ein Buch heraus</w:t>
      </w:r>
      <w:r>
        <w:t>gegeben,</w:t>
      </w:r>
      <w:r w:rsidR="00F55BDD">
        <w:t xml:space="preserve"> welches die Gestaltung des optimalen Arbeitsplatzes beschreibt </w:t>
      </w:r>
      <w:r w:rsidR="00F55BDD">
        <w:fldChar w:fldCharType="begin"/>
      </w:r>
      <w:r w:rsidR="00F55BDD">
        <w:instrText xml:space="preserve"> ADDIN EN.CITE &lt;EndNote&gt;&lt;Cite&gt;&lt;Author&gt;Bauer&lt;/Author&gt;&lt;Year&gt;2008&lt;/Year&gt;&lt;RecNum&gt;73&lt;/RecNum&gt;&lt;DisplayText&gt;(Bauer &amp;amp; Schmid, 2008)&lt;/DisplayText&gt;&lt;record&gt;&lt;rec-number&gt;73&lt;/rec-number&gt;&lt;foreign-keys&gt;&lt;key app="EN" db-id="rxarr595ifeffje250uvsae99waes9d2a0v0" timestamp="1551446588"&gt;73&lt;/key&gt;&lt;/foreign-keys&gt;&lt;ref-type name="Book Section"&gt;5&lt;/ref-type&gt;&lt;contributors&gt;&lt;authors&gt;&lt;author&gt;Georg Bauer&lt;/author&gt;&lt;author&gt;Margareta Schmid&lt;/author&gt;&lt;/authors&gt;&lt;/contributors&gt;&lt;titles&gt;&lt;title&gt;Ergonomie - Arbeitsplatzgestaltung&lt;/title&gt;&lt;secondary-title&gt;&lt;style face="normal" font="default" size="100%"&gt;KMU-&lt;/style&gt;&lt;style face="italic" font="default" size="100%"&gt;Vital&lt;/style&gt;&lt;style face="normal" font="default" size="100%"&gt;-Ein webbasiertes Programm zur betreiblichen Gesundheitsförderung&lt;/style&gt;&lt;/secondary-title&gt;&lt;/titles&gt;&lt;pages&gt;48&lt;/pages&gt;&lt;edition&gt;1&lt;/edition&gt;&lt;section&gt;3&lt;/section&gt;&lt;dates&gt;&lt;year&gt;2008&lt;/year&gt;&lt;/dates&gt;&lt;publisher&gt;Georg Bauer&amp;#xD;Margareta Schmid&lt;/publisher&gt;&lt;isbn&gt;978-3-7281-3076-1&lt;/isbn&gt;&lt;urls&gt;&lt;/urls&gt;&lt;/record&gt;&lt;/Cite&gt;&lt;/EndNote&gt;</w:instrText>
      </w:r>
      <w:r w:rsidR="00F55BDD">
        <w:fldChar w:fldCharType="separate"/>
      </w:r>
      <w:r w:rsidR="00F55BDD">
        <w:rPr>
          <w:noProof/>
        </w:rPr>
        <w:t>(Bauer &amp; Schmid, 2008)</w:t>
      </w:r>
      <w:r w:rsidR="00F55BDD">
        <w:fldChar w:fldCharType="end"/>
      </w:r>
      <w:r w:rsidR="00F55BDD">
        <w:t>. Die Autoren beziehen sich dabei auf die Wegleitungen der Verordnungen 3 und 4 zum schweizerischen Arbeitsgesetz vom August 2005 der SECO. Diese Vorlagen wie auch das Arbeitsgesetz sind aufgebaut aus Forschung zur Lärmbelastung, Farbthematik, Ar</w:t>
      </w:r>
      <w:r w:rsidR="00F55BDD">
        <w:lastRenderedPageBreak/>
        <w:t>beitsplatzpsychologie und können in den jeweiligen Unterlagen nachgelesen werden. Generell sollte allen bewusst sein, dass sich die Leistung einer Person nur dann voll entfalten kann, wenn auch die Arbeitsplatzumgebung stimmt. Daher werden auf die jeweiligen Punkte an dieser Stelle nicht eingegangen.</w:t>
      </w:r>
    </w:p>
    <w:p w14:paraId="02E979F3" w14:textId="77777777" w:rsidR="000669F2" w:rsidRDefault="000669F2" w:rsidP="00F55BDD">
      <w:pPr>
        <w:jc w:val="both"/>
      </w:pPr>
    </w:p>
    <w:p w14:paraId="5D71D346" w14:textId="77777777" w:rsidR="00F55BDD" w:rsidRPr="00351D2F" w:rsidRDefault="00F55BDD" w:rsidP="00F55BDD">
      <w:pPr>
        <w:jc w:val="both"/>
        <w:rPr>
          <w:rFonts w:cs="Arial"/>
        </w:rPr>
      </w:pPr>
      <w:r>
        <w:rPr>
          <w:rFonts w:cs="Arial"/>
        </w:rPr>
        <w:t xml:space="preserve">Was KMUs aber hilfreich sein kann, ist die Gestaltung und Platzschaffung für modern Arbeits- und Kollaborationsmethoden. Als Beispiel werden hier die Teamkollaborationsformen genommen. </w:t>
      </w:r>
      <w:r>
        <w:t xml:space="preserve">‘World </w:t>
      </w:r>
      <w:r>
        <w:rPr>
          <w:noProof/>
          <w:lang w:eastAsia="de-CH"/>
        </w:rPr>
        <mc:AlternateContent>
          <mc:Choice Requires="wpg">
            <w:drawing>
              <wp:anchor distT="0" distB="0" distL="114300" distR="114300" simplePos="0" relativeHeight="251708416" behindDoc="0" locked="0" layoutInCell="1" allowOverlap="1" wp14:anchorId="1884D630" wp14:editId="3B19A16A">
                <wp:simplePos x="0" y="0"/>
                <wp:positionH relativeFrom="column">
                  <wp:posOffset>3467100</wp:posOffset>
                </wp:positionH>
                <wp:positionV relativeFrom="paragraph">
                  <wp:posOffset>0</wp:posOffset>
                </wp:positionV>
                <wp:extent cx="2152650" cy="2725420"/>
                <wp:effectExtent l="0" t="0" r="0" b="0"/>
                <wp:wrapTight wrapText="bothSides">
                  <wp:wrapPolygon edited="0">
                    <wp:start x="0" y="0"/>
                    <wp:lineTo x="0" y="21439"/>
                    <wp:lineTo x="21409" y="21439"/>
                    <wp:lineTo x="21409" y="0"/>
                    <wp:lineTo x="0" y="0"/>
                  </wp:wrapPolygon>
                </wp:wrapTight>
                <wp:docPr id="332" name="Gruppieren 332"/>
                <wp:cNvGraphicFramePr/>
                <a:graphic xmlns:a="http://schemas.openxmlformats.org/drawingml/2006/main">
                  <a:graphicData uri="http://schemas.microsoft.com/office/word/2010/wordprocessingGroup">
                    <wpg:wgp>
                      <wpg:cNvGrpSpPr/>
                      <wpg:grpSpPr>
                        <a:xfrm>
                          <a:off x="0" y="0"/>
                          <a:ext cx="2152650" cy="2725420"/>
                          <a:chOff x="0" y="0"/>
                          <a:chExt cx="2152650" cy="2725420"/>
                        </a:xfrm>
                      </wpg:grpSpPr>
                      <pic:pic xmlns:pic="http://schemas.openxmlformats.org/drawingml/2006/picture">
                        <pic:nvPicPr>
                          <pic:cNvPr id="297" name="Grafik 29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152650" cy="2085975"/>
                          </a:xfrm>
                          <a:prstGeom prst="rect">
                            <a:avLst/>
                          </a:prstGeom>
                        </pic:spPr>
                      </pic:pic>
                      <wps:wsp>
                        <wps:cNvPr id="331" name="Textfeld 331"/>
                        <wps:cNvSpPr txBox="1"/>
                        <wps:spPr>
                          <a:xfrm>
                            <a:off x="0" y="2141220"/>
                            <a:ext cx="2152650" cy="584200"/>
                          </a:xfrm>
                          <a:prstGeom prst="rect">
                            <a:avLst/>
                          </a:prstGeom>
                          <a:solidFill>
                            <a:prstClr val="white"/>
                          </a:solidFill>
                          <a:ln>
                            <a:noFill/>
                          </a:ln>
                        </wps:spPr>
                        <wps:txbx>
                          <w:txbxContent>
                            <w:p w14:paraId="75001EB2" w14:textId="2EFE2D01" w:rsidR="00BF6614" w:rsidRPr="00043B47" w:rsidRDefault="00BF6614" w:rsidP="00F55BDD">
                              <w:pPr>
                                <w:pStyle w:val="Beschriftung"/>
                                <w:rPr>
                                  <w:rFonts w:cs="Arial"/>
                                  <w:color w:val="4F81BD" w:themeColor="accent1"/>
                                </w:rPr>
                              </w:pPr>
                              <w:bookmarkStart w:id="15" w:name="_Toc2585965"/>
                              <w:r w:rsidRPr="00043B47">
                                <w:rPr>
                                  <w:color w:val="4F81BD" w:themeColor="accent1"/>
                                </w:rPr>
                                <w:t xml:space="preserve">Abbildung </w:t>
                              </w:r>
                              <w:r w:rsidRPr="00043B47">
                                <w:rPr>
                                  <w:color w:val="4F81BD" w:themeColor="accent1"/>
                                </w:rPr>
                                <w:fldChar w:fldCharType="begin"/>
                              </w:r>
                              <w:r w:rsidRPr="00043B47">
                                <w:rPr>
                                  <w:color w:val="4F81BD" w:themeColor="accent1"/>
                                </w:rPr>
                                <w:instrText xml:space="preserve"> SEQ Abbildung \* ARABIC </w:instrText>
                              </w:r>
                              <w:r w:rsidRPr="00043B47">
                                <w:rPr>
                                  <w:color w:val="4F81BD" w:themeColor="accent1"/>
                                </w:rPr>
                                <w:fldChar w:fldCharType="separate"/>
                              </w:r>
                              <w:r>
                                <w:rPr>
                                  <w:noProof/>
                                  <w:color w:val="4F81BD" w:themeColor="accent1"/>
                                </w:rPr>
                                <w:t>6</w:t>
                              </w:r>
                              <w:r w:rsidRPr="00043B47">
                                <w:rPr>
                                  <w:color w:val="4F81BD" w:themeColor="accent1"/>
                                </w:rPr>
                                <w:fldChar w:fldCharType="end"/>
                              </w:r>
                              <w:r w:rsidRPr="00043B47">
                                <w:rPr>
                                  <w:color w:val="4F81BD" w:themeColor="accent1"/>
                                </w:rPr>
                                <w:t xml:space="preserve">: Zeigt das Modell "Tischtuch World </w:t>
                              </w:r>
                              <w:proofErr w:type="spellStart"/>
                              <w:r w:rsidRPr="00043B47">
                                <w:rPr>
                                  <w:color w:val="4F81BD" w:themeColor="accent1"/>
                                </w:rPr>
                                <w:t>Cafe</w:t>
                              </w:r>
                              <w:proofErr w:type="spellEnd"/>
                              <w:r w:rsidRPr="00043B47">
                                <w:rPr>
                                  <w:color w:val="4F81BD" w:themeColor="accent1"/>
                                </w:rPr>
                                <w:t>". Quelle: (Simon, 2018)</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884D630" id="Gruppieren 332" o:spid="_x0000_s1060" style="position:absolute;left:0;text-align:left;margin-left:273pt;margin-top:0;width:169.5pt;height:214.6pt;z-index:251708416" coordsize="21526,272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">
                <v:shape id="Grafik 297" o:spid="_x0000_s1061" type="#_x0000_t75" style="position:absolute;width:21526;height:2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">
                  <v:imagedata r:id="rId40" o:title=""/>
                  <v:path arrowok="t"/>
                </v:shape>
                <v:shape id="Textfeld 331" o:spid="_x0000_s1062" type="#_x0000_t202" style="position:absolute;top:21412;width:21526;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" stroked="f">
                  <v:textbox style="mso-fit-shape-to-text:t" inset="0,0,0,0">
                    <w:txbxContent>
                      <w:p w14:paraId="75001EB2" w14:textId="2EFE2D01" w:rsidR="00BF6614" w:rsidRPr="00043B47" w:rsidRDefault="00BF6614" w:rsidP="00F55BDD">
                        <w:pPr>
                          <w:pStyle w:val="Beschriftung"/>
                          <w:rPr>
                            <w:rFonts w:cs="Arial"/>
                            <w:color w:val="4F81BD" w:themeColor="accent1"/>
                          </w:rPr>
                        </w:pPr>
                        <w:bookmarkStart w:id="16" w:name="_Toc2585965"/>
                        <w:r w:rsidRPr="00043B47">
                          <w:rPr>
                            <w:color w:val="4F81BD" w:themeColor="accent1"/>
                          </w:rPr>
                          <w:t xml:space="preserve">Abbildung </w:t>
                        </w:r>
                        <w:r w:rsidRPr="00043B47">
                          <w:rPr>
                            <w:color w:val="4F81BD" w:themeColor="accent1"/>
                          </w:rPr>
                          <w:fldChar w:fldCharType="begin"/>
                        </w:r>
                        <w:r w:rsidRPr="00043B47">
                          <w:rPr>
                            <w:color w:val="4F81BD" w:themeColor="accent1"/>
                          </w:rPr>
                          <w:instrText xml:space="preserve"> SEQ Abbildung \* ARABIC </w:instrText>
                        </w:r>
                        <w:r w:rsidRPr="00043B47">
                          <w:rPr>
                            <w:color w:val="4F81BD" w:themeColor="accent1"/>
                          </w:rPr>
                          <w:fldChar w:fldCharType="separate"/>
                        </w:r>
                        <w:r>
                          <w:rPr>
                            <w:noProof/>
                            <w:color w:val="4F81BD" w:themeColor="accent1"/>
                          </w:rPr>
                          <w:t>6</w:t>
                        </w:r>
                        <w:r w:rsidRPr="00043B47">
                          <w:rPr>
                            <w:color w:val="4F81BD" w:themeColor="accent1"/>
                          </w:rPr>
                          <w:fldChar w:fldCharType="end"/>
                        </w:r>
                        <w:r w:rsidRPr="00043B47">
                          <w:rPr>
                            <w:color w:val="4F81BD" w:themeColor="accent1"/>
                          </w:rPr>
                          <w:t xml:space="preserve">: Zeigt das Modell "Tischtuch World </w:t>
                        </w:r>
                        <w:proofErr w:type="spellStart"/>
                        <w:r w:rsidRPr="00043B47">
                          <w:rPr>
                            <w:color w:val="4F81BD" w:themeColor="accent1"/>
                          </w:rPr>
                          <w:t>Cafe</w:t>
                        </w:r>
                        <w:proofErr w:type="spellEnd"/>
                        <w:r w:rsidRPr="00043B47">
                          <w:rPr>
                            <w:color w:val="4F81BD" w:themeColor="accent1"/>
                          </w:rPr>
                          <w:t>". Quelle: (Simon, 2018)</w:t>
                        </w:r>
                        <w:bookmarkEnd w:id="16"/>
                      </w:p>
                    </w:txbxContent>
                  </v:textbox>
                </v:shape>
                <w10:wrap type="tight"/>
              </v:group>
            </w:pict>
          </mc:Fallback>
        </mc:AlternateContent>
      </w:r>
      <w:proofErr w:type="spellStart"/>
      <w:r>
        <w:t>Cafe</w:t>
      </w:r>
      <w:proofErr w:type="spellEnd"/>
      <w:r>
        <w:t>’, ‘Open Space’ und auch ‘</w:t>
      </w:r>
      <w:proofErr w:type="spellStart"/>
      <w:r>
        <w:t>Fish</w:t>
      </w:r>
      <w:proofErr w:type="spellEnd"/>
      <w:r>
        <w:t xml:space="preserve">-Bowl’ sind flexible, und offene Arbeitsweise welche durch die Digitale Transformation an Aufschwung gewinnen. Diese können einerseits lokal, andererseits durch die globale Vernetzung auch International sein </w:t>
      </w:r>
      <w:r>
        <w:fldChar w:fldCharType="begin"/>
      </w:r>
      <w:r>
        <w:instrText xml:space="preserve"> ADDIN EN.CITE &lt;EndNote&gt;&lt;Cite&gt;&lt;Author&gt;Simon&lt;/Author&gt;&lt;Year&gt;2018&lt;/Year&gt;&lt;RecNum&gt;30&lt;/RecNum&gt;&lt;DisplayText&gt;(Simon, 2018)&lt;/DisplayText&gt;&lt;record&gt;&lt;rec-number&gt;30&lt;/rec-number&gt;&lt;foreign-keys&gt;&lt;key app="EN" db-id="rxarr595ifeffje250uvsae99waes9d2a0v0" timestamp="1549550735"&gt;30&lt;/key&gt;&lt;/foreign-keys&gt;&lt;ref-type name="Journal Article"&gt;17&lt;/ref-type&gt;&lt;contributors&gt;&lt;authors&gt;&lt;author&gt;Lisa Simon&lt;/author&gt;&lt;/authors&gt;&lt;/contributors&gt;&lt;titles&gt;&lt;title&gt;Mit World Cafe, Open Space, Fishbwl und Co. weg vom hierarchischen Arbeiten&lt;/title&gt;&lt;secondary-title&gt;White Paper Haufe Akademie&lt;/secondary-title&gt;&lt;/titles&gt;&lt;periodical&gt;&lt;full-title&gt;White Paper Haufe Akademie&lt;/full-title&gt;&lt;/periodical&gt;&lt;pages&gt;15&lt;/pages&gt;&lt;dates&gt;&lt;year&gt;2018&lt;/year&gt;&lt;/dates&gt;&lt;urls&gt;&lt;/urls&gt;&lt;/record&gt;&lt;/Cite&gt;&lt;/EndNote&gt;</w:instrText>
      </w:r>
      <w:r>
        <w:fldChar w:fldCharType="separate"/>
      </w:r>
      <w:r>
        <w:rPr>
          <w:noProof/>
        </w:rPr>
        <w:t>(Simon, 2018)</w:t>
      </w:r>
      <w:r>
        <w:fldChar w:fldCharType="end"/>
      </w:r>
      <w:r>
        <w:t xml:space="preserve">. Geeignete kleinere und grössere Meeting-Räume müssen zur Verfügung stehen, die Visualisierung durch Video Projektion von und zu externen Kunden, Partnerfirmen und Arbeitskolleginnen und Kollegen muss Gegeben sein, hell und offene Standorte sind besser wie düstere und abgedunkelte. </w:t>
      </w:r>
    </w:p>
    <w:p w14:paraId="72C3199D" w14:textId="77777777" w:rsidR="00F55BDD" w:rsidRDefault="00F55BDD" w:rsidP="00F55BDD">
      <w:pPr>
        <w:jc w:val="both"/>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01"/>
      </w:tblGrid>
      <w:tr w:rsidR="00F55BDD" w14:paraId="6D5254D3" w14:textId="77777777" w:rsidTr="00BF6614">
        <w:trPr>
          <w:trHeight w:val="4693"/>
        </w:trPr>
        <w:tc>
          <w:tcPr>
            <w:tcW w:w="4469" w:type="dxa"/>
            <w:vAlign w:val="center"/>
          </w:tcPr>
          <w:p w14:paraId="41BA9F89" w14:textId="77777777" w:rsidR="00F55BDD" w:rsidRDefault="00F55BDD" w:rsidP="00BF6614">
            <w:pPr>
              <w:jc w:val="both"/>
            </w:pPr>
            <w:r>
              <w:rPr>
                <w:noProof/>
              </w:rPr>
              <mc:AlternateContent>
                <mc:Choice Requires="wpg">
                  <w:drawing>
                    <wp:anchor distT="0" distB="0" distL="114300" distR="114300" simplePos="0" relativeHeight="251709440" behindDoc="0" locked="0" layoutInCell="1" allowOverlap="1" wp14:anchorId="61523F44" wp14:editId="2B51F2CA">
                      <wp:simplePos x="0" y="0"/>
                      <wp:positionH relativeFrom="column">
                        <wp:posOffset>390525</wp:posOffset>
                      </wp:positionH>
                      <wp:positionV relativeFrom="paragraph">
                        <wp:posOffset>-3606165</wp:posOffset>
                      </wp:positionV>
                      <wp:extent cx="1990725" cy="3004820"/>
                      <wp:effectExtent l="0" t="0" r="9525" b="5080"/>
                      <wp:wrapTopAndBottom/>
                      <wp:docPr id="337" name="Gruppieren 337"/>
                      <wp:cNvGraphicFramePr/>
                      <a:graphic xmlns:a="http://schemas.openxmlformats.org/drawingml/2006/main">
                        <a:graphicData uri="http://schemas.microsoft.com/office/word/2010/wordprocessingGroup">
                          <wpg:wgp>
                            <wpg:cNvGrpSpPr/>
                            <wpg:grpSpPr>
                              <a:xfrm>
                                <a:off x="0" y="0"/>
                                <a:ext cx="1990725" cy="3004820"/>
                                <a:chOff x="312420" y="0"/>
                                <a:chExt cx="1990725" cy="3004820"/>
                              </a:xfrm>
                            </wpg:grpSpPr>
                            <pic:pic xmlns:pic="http://schemas.openxmlformats.org/drawingml/2006/picture">
                              <pic:nvPicPr>
                                <pic:cNvPr id="300" name="Grafik 30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312420" y="0"/>
                                  <a:ext cx="1990725" cy="2420620"/>
                                </a:xfrm>
                                <a:prstGeom prst="rect">
                                  <a:avLst/>
                                </a:prstGeom>
                              </pic:spPr>
                            </pic:pic>
                            <wps:wsp>
                              <wps:cNvPr id="336" name="Textfeld 336"/>
                              <wps:cNvSpPr txBox="1"/>
                              <wps:spPr>
                                <a:xfrm>
                                  <a:off x="312420" y="2420620"/>
                                  <a:ext cx="1990725" cy="584200"/>
                                </a:xfrm>
                                <a:prstGeom prst="rect">
                                  <a:avLst/>
                                </a:prstGeom>
                                <a:solidFill>
                                  <a:prstClr val="white"/>
                                </a:solidFill>
                                <a:ln>
                                  <a:noFill/>
                                </a:ln>
                              </wps:spPr>
                              <wps:txbx>
                                <w:txbxContent>
                                  <w:p w14:paraId="20A68B9A" w14:textId="368366A2" w:rsidR="00BF6614" w:rsidRPr="00043B47" w:rsidRDefault="00BF6614" w:rsidP="00F55BDD">
                                    <w:pPr>
                                      <w:pStyle w:val="Beschriftung"/>
                                      <w:rPr>
                                        <w:rFonts w:eastAsia="Times New Roman" w:cs="Times New Roman"/>
                                        <w:noProof/>
                                        <w:color w:val="4F81BD" w:themeColor="accent1"/>
                                        <w:szCs w:val="20"/>
                                      </w:rPr>
                                    </w:pPr>
                                    <w:bookmarkStart w:id="17" w:name="_Toc2585966"/>
                                    <w:r w:rsidRPr="00043B47">
                                      <w:rPr>
                                        <w:color w:val="4F81BD" w:themeColor="accent1"/>
                                      </w:rPr>
                                      <w:t xml:space="preserve">Abbildung </w:t>
                                    </w:r>
                                    <w:r w:rsidRPr="00043B47">
                                      <w:rPr>
                                        <w:color w:val="4F81BD" w:themeColor="accent1"/>
                                      </w:rPr>
                                      <w:fldChar w:fldCharType="begin"/>
                                    </w:r>
                                    <w:r w:rsidRPr="00043B47">
                                      <w:rPr>
                                        <w:color w:val="4F81BD" w:themeColor="accent1"/>
                                      </w:rPr>
                                      <w:instrText xml:space="preserve"> SEQ Abbildung \* ARABIC </w:instrText>
                                    </w:r>
                                    <w:r w:rsidRPr="00043B47">
                                      <w:rPr>
                                        <w:color w:val="4F81BD" w:themeColor="accent1"/>
                                      </w:rPr>
                                      <w:fldChar w:fldCharType="separate"/>
                                    </w:r>
                                    <w:r>
                                      <w:rPr>
                                        <w:noProof/>
                                        <w:color w:val="4F81BD" w:themeColor="accent1"/>
                                      </w:rPr>
                                      <w:t>7</w:t>
                                    </w:r>
                                    <w:r w:rsidRPr="00043B47">
                                      <w:rPr>
                                        <w:color w:val="4F81BD" w:themeColor="accent1"/>
                                      </w:rPr>
                                      <w:fldChar w:fldCharType="end"/>
                                    </w:r>
                                    <w:r w:rsidRPr="00043B47">
                                      <w:rPr>
                                        <w:color w:val="4F81BD" w:themeColor="accent1"/>
                                      </w:rPr>
                                      <w:t>: Zeigt das Modell "Open Space". Quelle: (Simon, 2018)</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1523F44" id="Gruppieren 337" o:spid="_x0000_s1063" style="position:absolute;left:0;text-align:left;margin-left:30.75pt;margin-top:-283.95pt;width:156.75pt;height:236.6pt;z-index:251709440;mso-width-relative:margin;mso-height-relative:margin" coordorigin="3124" coordsize="19907,30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">
                      <v:shape id="Grafik 300" o:spid="_x0000_s1064" type="#_x0000_t75" style="position:absolute;left:3124;width:19907;height:2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">
                        <v:imagedata r:id="rId42" o:title=""/>
                        <v:path arrowok="t"/>
                      </v:shape>
                      <v:shape id="Textfeld 336" o:spid="_x0000_s1065" type="#_x0000_t202" style="position:absolute;left:3124;top:24206;width:19907;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" stroked="f">
                        <v:textbox style="mso-fit-shape-to-text:t" inset="0,0,0,0">
                          <w:txbxContent>
                            <w:p w14:paraId="20A68B9A" w14:textId="368366A2" w:rsidR="00BF6614" w:rsidRPr="00043B47" w:rsidRDefault="00BF6614" w:rsidP="00F55BDD">
                              <w:pPr>
                                <w:pStyle w:val="Beschriftung"/>
                                <w:rPr>
                                  <w:rFonts w:eastAsia="Times New Roman" w:cs="Times New Roman"/>
                                  <w:noProof/>
                                  <w:color w:val="4F81BD" w:themeColor="accent1"/>
                                  <w:szCs w:val="20"/>
                                </w:rPr>
                              </w:pPr>
                              <w:bookmarkStart w:id="18" w:name="_Toc2585966"/>
                              <w:r w:rsidRPr="00043B47">
                                <w:rPr>
                                  <w:color w:val="4F81BD" w:themeColor="accent1"/>
                                </w:rPr>
                                <w:t xml:space="preserve">Abbildung </w:t>
                              </w:r>
                              <w:r w:rsidRPr="00043B47">
                                <w:rPr>
                                  <w:color w:val="4F81BD" w:themeColor="accent1"/>
                                </w:rPr>
                                <w:fldChar w:fldCharType="begin"/>
                              </w:r>
                              <w:r w:rsidRPr="00043B47">
                                <w:rPr>
                                  <w:color w:val="4F81BD" w:themeColor="accent1"/>
                                </w:rPr>
                                <w:instrText xml:space="preserve"> SEQ Abbildung \* ARABIC </w:instrText>
                              </w:r>
                              <w:r w:rsidRPr="00043B47">
                                <w:rPr>
                                  <w:color w:val="4F81BD" w:themeColor="accent1"/>
                                </w:rPr>
                                <w:fldChar w:fldCharType="separate"/>
                              </w:r>
                              <w:r>
                                <w:rPr>
                                  <w:noProof/>
                                  <w:color w:val="4F81BD" w:themeColor="accent1"/>
                                </w:rPr>
                                <w:t>7</w:t>
                              </w:r>
                              <w:r w:rsidRPr="00043B47">
                                <w:rPr>
                                  <w:color w:val="4F81BD" w:themeColor="accent1"/>
                                </w:rPr>
                                <w:fldChar w:fldCharType="end"/>
                              </w:r>
                              <w:r w:rsidRPr="00043B47">
                                <w:rPr>
                                  <w:color w:val="4F81BD" w:themeColor="accent1"/>
                                </w:rPr>
                                <w:t>: Zeigt das Modell "Open Space". Quelle: (Simon, 2018)</w:t>
                              </w:r>
                              <w:bookmarkEnd w:id="18"/>
                            </w:p>
                          </w:txbxContent>
                        </v:textbox>
                      </v:shape>
                      <w10:wrap type="topAndBottom"/>
                    </v:group>
                  </w:pict>
                </mc:Fallback>
              </mc:AlternateContent>
            </w:r>
          </w:p>
        </w:tc>
        <w:tc>
          <w:tcPr>
            <w:tcW w:w="4501" w:type="dxa"/>
            <w:vAlign w:val="center"/>
          </w:tcPr>
          <w:p w14:paraId="2F871C38" w14:textId="77777777" w:rsidR="00F55BDD" w:rsidRDefault="00F55BDD" w:rsidP="00BF6614">
            <w:pPr>
              <w:jc w:val="both"/>
            </w:pPr>
            <w:r>
              <w:rPr>
                <w:noProof/>
              </w:rPr>
              <mc:AlternateContent>
                <mc:Choice Requires="wpg">
                  <w:drawing>
                    <wp:anchor distT="0" distB="0" distL="114300" distR="114300" simplePos="0" relativeHeight="251706368" behindDoc="0" locked="0" layoutInCell="1" allowOverlap="1" wp14:anchorId="01DBF61F" wp14:editId="6E7DA25B">
                      <wp:simplePos x="0" y="0"/>
                      <wp:positionH relativeFrom="column">
                        <wp:posOffset>66675</wp:posOffset>
                      </wp:positionH>
                      <wp:positionV relativeFrom="paragraph">
                        <wp:posOffset>-2870835</wp:posOffset>
                      </wp:positionV>
                      <wp:extent cx="2627630" cy="2752725"/>
                      <wp:effectExtent l="0" t="0" r="1270" b="9525"/>
                      <wp:wrapTopAndBottom/>
                      <wp:docPr id="302" name="Gruppieren 302"/>
                      <wp:cNvGraphicFramePr/>
                      <a:graphic xmlns:a="http://schemas.openxmlformats.org/drawingml/2006/main">
                        <a:graphicData uri="http://schemas.microsoft.com/office/word/2010/wordprocessingGroup">
                          <wpg:wgp>
                            <wpg:cNvGrpSpPr/>
                            <wpg:grpSpPr>
                              <a:xfrm>
                                <a:off x="0" y="0"/>
                                <a:ext cx="2627630" cy="2752725"/>
                                <a:chOff x="0" y="0"/>
                                <a:chExt cx="2627630" cy="2754037"/>
                              </a:xfrm>
                            </wpg:grpSpPr>
                            <pic:pic xmlns:pic="http://schemas.openxmlformats.org/drawingml/2006/picture">
                              <pic:nvPicPr>
                                <pic:cNvPr id="303" name="Grafik 30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27630" cy="2369668"/>
                                </a:xfrm>
                                <a:prstGeom prst="rect">
                                  <a:avLst/>
                                </a:prstGeom>
                              </pic:spPr>
                            </pic:pic>
                            <wps:wsp>
                              <wps:cNvPr id="304" name="Textfeld 304"/>
                              <wps:cNvSpPr txBox="1"/>
                              <wps:spPr>
                                <a:xfrm>
                                  <a:off x="0" y="2257482"/>
                                  <a:ext cx="2627630" cy="496555"/>
                                </a:xfrm>
                                <a:prstGeom prst="rect">
                                  <a:avLst/>
                                </a:prstGeom>
                                <a:solidFill>
                                  <a:prstClr val="white"/>
                                </a:solidFill>
                                <a:ln>
                                  <a:noFill/>
                                </a:ln>
                              </wps:spPr>
                              <wps:txbx>
                                <w:txbxContent>
                                  <w:p w14:paraId="30464D04" w14:textId="5248DD80" w:rsidR="00BF6614" w:rsidRPr="001170C3" w:rsidRDefault="00BF6614" w:rsidP="00F55BDD">
                                    <w:pPr>
                                      <w:pStyle w:val="Beschriftung"/>
                                      <w:rPr>
                                        <w:rFonts w:eastAsia="Times New Roman" w:cs="Times New Roman"/>
                                        <w:noProof/>
                                        <w:color w:val="4F81BD" w:themeColor="accent1"/>
                                        <w:szCs w:val="20"/>
                                      </w:rPr>
                                    </w:pPr>
                                    <w:bookmarkStart w:id="19" w:name="_Toc2585967"/>
                                    <w:r w:rsidRPr="001170C3">
                                      <w:rPr>
                                        <w:color w:val="4F81BD" w:themeColor="accent1"/>
                                      </w:rPr>
                                      <w:t xml:space="preserve">Abbildung </w:t>
                                    </w:r>
                                    <w:r>
                                      <w:rPr>
                                        <w:color w:val="4F81BD" w:themeColor="accent1"/>
                                      </w:rPr>
                                      <w:fldChar w:fldCharType="begin"/>
                                    </w:r>
                                    <w:r>
                                      <w:rPr>
                                        <w:color w:val="4F81BD" w:themeColor="accent1"/>
                                      </w:rPr>
                                      <w:instrText xml:space="preserve"> SEQ Abbildung \* ARABIC </w:instrText>
                                    </w:r>
                                    <w:r>
                                      <w:rPr>
                                        <w:color w:val="4F81BD" w:themeColor="accent1"/>
                                      </w:rPr>
                                      <w:fldChar w:fldCharType="separate"/>
                                    </w:r>
                                    <w:r>
                                      <w:rPr>
                                        <w:noProof/>
                                        <w:color w:val="4F81BD" w:themeColor="accent1"/>
                                      </w:rPr>
                                      <w:t>8</w:t>
                                    </w:r>
                                    <w:r>
                                      <w:rPr>
                                        <w:color w:val="4F81BD" w:themeColor="accent1"/>
                                      </w:rPr>
                                      <w:fldChar w:fldCharType="end"/>
                                    </w:r>
                                    <w:r w:rsidRPr="001170C3">
                                      <w:rPr>
                                        <w:color w:val="4F81BD" w:themeColor="accent1"/>
                                      </w:rPr>
                                      <w:t>: Zeigt das Modell "</w:t>
                                    </w:r>
                                    <w:proofErr w:type="spellStart"/>
                                    <w:r w:rsidRPr="001170C3">
                                      <w:rPr>
                                        <w:color w:val="4F81BD" w:themeColor="accent1"/>
                                      </w:rPr>
                                      <w:t>Fish</w:t>
                                    </w:r>
                                    <w:proofErr w:type="spellEnd"/>
                                    <w:r w:rsidRPr="001170C3">
                                      <w:rPr>
                                        <w:color w:val="4F81BD" w:themeColor="accent1"/>
                                      </w:rPr>
                                      <w:t>-Bowl". Quelle: (Simon, 2018)</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DBF61F" id="Gruppieren 302" o:spid="_x0000_s1066" style="position:absolute;left:0;text-align:left;margin-left:5.25pt;margin-top:-226.05pt;width:206.9pt;height:216.75pt;z-index:251706368;mso-width-relative:margin;mso-height-relative:margin" coordsize="26276,27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">
                      <v:shape id="Grafik 303" o:spid="_x0000_s1067" type="#_x0000_t75" style="position:absolute;width:26276;height:2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">
                        <v:imagedata r:id="rId44" o:title=""/>
                        <v:path arrowok="t"/>
                      </v:shape>
                      <v:shape id="Textfeld 304" o:spid="_x0000_s1068" type="#_x0000_t202" style="position:absolute;top:22574;width:26276;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" stroked="f">
                        <v:textbox inset="0,0,0,0">
                          <w:txbxContent>
                            <w:p w14:paraId="30464D04" w14:textId="5248DD80" w:rsidR="00BF6614" w:rsidRPr="001170C3" w:rsidRDefault="00BF6614" w:rsidP="00F55BDD">
                              <w:pPr>
                                <w:pStyle w:val="Beschriftung"/>
                                <w:rPr>
                                  <w:rFonts w:eastAsia="Times New Roman" w:cs="Times New Roman"/>
                                  <w:noProof/>
                                  <w:color w:val="4F81BD" w:themeColor="accent1"/>
                                  <w:szCs w:val="20"/>
                                </w:rPr>
                              </w:pPr>
                              <w:bookmarkStart w:id="20" w:name="_Toc2585967"/>
                              <w:r w:rsidRPr="001170C3">
                                <w:rPr>
                                  <w:color w:val="4F81BD" w:themeColor="accent1"/>
                                </w:rPr>
                                <w:t xml:space="preserve">Abbildung </w:t>
                              </w:r>
                              <w:r>
                                <w:rPr>
                                  <w:color w:val="4F81BD" w:themeColor="accent1"/>
                                </w:rPr>
                                <w:fldChar w:fldCharType="begin"/>
                              </w:r>
                              <w:r>
                                <w:rPr>
                                  <w:color w:val="4F81BD" w:themeColor="accent1"/>
                                </w:rPr>
                                <w:instrText xml:space="preserve"> SEQ Abbildung \* ARABIC </w:instrText>
                              </w:r>
                              <w:r>
                                <w:rPr>
                                  <w:color w:val="4F81BD" w:themeColor="accent1"/>
                                </w:rPr>
                                <w:fldChar w:fldCharType="separate"/>
                              </w:r>
                              <w:r>
                                <w:rPr>
                                  <w:noProof/>
                                  <w:color w:val="4F81BD" w:themeColor="accent1"/>
                                </w:rPr>
                                <w:t>8</w:t>
                              </w:r>
                              <w:r>
                                <w:rPr>
                                  <w:color w:val="4F81BD" w:themeColor="accent1"/>
                                </w:rPr>
                                <w:fldChar w:fldCharType="end"/>
                              </w:r>
                              <w:r w:rsidRPr="001170C3">
                                <w:rPr>
                                  <w:color w:val="4F81BD" w:themeColor="accent1"/>
                                </w:rPr>
                                <w:t>: Zeigt das Modell "</w:t>
                              </w:r>
                              <w:proofErr w:type="spellStart"/>
                              <w:r w:rsidRPr="001170C3">
                                <w:rPr>
                                  <w:color w:val="4F81BD" w:themeColor="accent1"/>
                                </w:rPr>
                                <w:t>Fish</w:t>
                              </w:r>
                              <w:proofErr w:type="spellEnd"/>
                              <w:r w:rsidRPr="001170C3">
                                <w:rPr>
                                  <w:color w:val="4F81BD" w:themeColor="accent1"/>
                                </w:rPr>
                                <w:t>-Bowl". Quelle: (Simon, 2018)</w:t>
                              </w:r>
                              <w:bookmarkEnd w:id="20"/>
                            </w:p>
                          </w:txbxContent>
                        </v:textbox>
                      </v:shape>
                      <w10:wrap type="topAndBottom"/>
                    </v:group>
                  </w:pict>
                </mc:Fallback>
              </mc:AlternateContent>
            </w:r>
          </w:p>
        </w:tc>
      </w:tr>
    </w:tbl>
    <w:p w14:paraId="0A8D239C" w14:textId="77777777" w:rsidR="00F55BDD" w:rsidRDefault="00F55BDD" w:rsidP="00F55BDD">
      <w:pPr>
        <w:jc w:val="both"/>
      </w:pPr>
      <w:r>
        <w:t>Die Arbeitsplatzanforderungen sind aber nicht nur auf Teamkollaborationsmodelle beschränkt. Auch ‘</w:t>
      </w:r>
      <w:proofErr w:type="spellStart"/>
      <w:r>
        <w:t>Shared</w:t>
      </w:r>
      <w:proofErr w:type="spellEnd"/>
      <w:r>
        <w:t xml:space="preserve">-Desk’, Kundenempfang etc. sollten dabei berücksichtig werden. </w:t>
      </w:r>
      <w:r w:rsidRPr="00232B4C">
        <w:t>Einen gesamtheitlichen Ansatz um einen solchen Arbeitsplatz durch das technisch machbare - wo erforderlich – zu kreieren mit minimaler Komplexität</w:t>
      </w:r>
      <w:r>
        <w:t>,</w:t>
      </w:r>
      <w:r w:rsidRPr="00232B4C">
        <w:t xml:space="preserve"> entsprechen dem </w:t>
      </w:r>
      <w:r>
        <w:t xml:space="preserve">heutigen </w:t>
      </w:r>
      <w:r w:rsidRPr="00232B4C">
        <w:t xml:space="preserve">Standard, werden immer wichtiger und auch immer interessanter </w:t>
      </w:r>
      <w:r w:rsidRPr="00232B4C">
        <w:fldChar w:fldCharType="begin"/>
      </w:r>
      <w:r w:rsidRPr="00232B4C">
        <w:instrText xml:space="preserve"> ADDIN EN.CITE &lt;EndNote&gt;&lt;Cite&gt;&lt;Author&gt;Zillmann&lt;/Author&gt;&lt;Year&gt;2017&lt;/Year&gt;&lt;RecNum&gt;51&lt;/RecNum&gt;&lt;DisplayText&gt;(Zillmann, 2017)&lt;/DisplayText&gt;&lt;record&gt;&lt;rec-number&gt;51&lt;/rec-number&gt;&lt;foreign-keys&gt;&lt;key app="EN" db-id="rxarr595ifeffje250uvsae99waes9d2a0v0" timestamp="1549570640"&gt;51&lt;/key&gt;&lt;/foreign-keys&gt;&lt;ref-type name="Journal Article"&gt;17&lt;/ref-type&gt;&lt;contributors&gt;&lt;authors&gt;&lt;author&gt;Mario Zillmann&lt;/author&gt;&lt;/authors&gt;&lt;/contributors&gt;&lt;titles&gt;&lt;title&gt;Ohne verlässliche Stammdaten geht es nicht&lt;/title&gt;&lt;secondary-title&gt;Controlling &amp;amp; Management Review&lt;/secondary-title&gt;&lt;/titles&gt;&lt;periodical&gt;&lt;full-title&gt;Controlling &amp;amp; Management Review&lt;/full-title&gt;&lt;/periodical&gt;&lt;pages&gt;5&lt;/pages&gt;&lt;volume&gt;6&lt;/volume&gt;&lt;section&gt;68&lt;/section&gt;&lt;dates&gt;&lt;year&gt;2017&lt;/year&gt;&lt;/dates&gt;&lt;urls&gt;&lt;/urls&gt;&lt;/record&gt;&lt;/Cite&gt;&lt;/EndNote&gt;</w:instrText>
      </w:r>
      <w:r w:rsidRPr="00232B4C">
        <w:fldChar w:fldCharType="separate"/>
      </w:r>
      <w:r w:rsidRPr="00232B4C">
        <w:rPr>
          <w:noProof/>
        </w:rPr>
        <w:t>(Zillmann, 2017)</w:t>
      </w:r>
      <w:r w:rsidRPr="00232B4C">
        <w:fldChar w:fldCharType="end"/>
      </w:r>
      <w:r w:rsidRPr="00232B4C">
        <w:t xml:space="preserve"> &amp; </w:t>
      </w:r>
      <w:r w:rsidRPr="00232B4C">
        <w:fldChar w:fldCharType="begin"/>
      </w:r>
      <w:r w:rsidRPr="00232B4C">
        <w:instrText xml:space="preserve"> ADDIN EN.CITE &lt;EndNote&gt;&lt;Cite&gt;&lt;Author&gt;Swisscom&lt;/Author&gt;&lt;Year&gt;2017&lt;/Year&gt;&lt;RecNum&gt;53&lt;/RecNum&gt;&lt;DisplayText&gt;(Swisscom, 2017a)&lt;/DisplayText&gt;&lt;record&gt;&lt;rec-number&gt;53&lt;/rec-number&gt;&lt;foreign-keys&gt;&lt;key app="EN" db-id="rxarr595ifeffje250uvsae99waes9d2a0v0" timestamp="1549571292"&gt;53&lt;/key&gt;&lt;/foreign-keys&gt;&lt;ref-type name="Journal Article"&gt;17&lt;/ref-type&gt;&lt;contributors&gt;&lt;authors&gt;&lt;author&gt;Swisscom&lt;/author&gt;&lt;/authors&gt;&lt;/contributors&gt;&lt;titles&gt;&lt;title&gt;Business, Organisation und Architektur im Gleichgewicht&lt;/title&gt;&lt;/titles&gt;&lt;pages&gt;10&lt;/pages&gt;&lt;dates&gt;&lt;year&gt;2017&lt;/year&gt;&lt;/dates&gt;&lt;work-type&gt;White Paper&lt;/work-type&gt;&lt;urls&gt;&lt;pdf-urls&gt;&lt;url&gt;file://C:\Users\mathias.binz\Desktop\Projekte\Projekt mit Marc\Projekt Buchbeitrag\_Buchbeitrag\Literaturrecherche\White Papers\Technologie\cloud_transformation_de.pdf&lt;/url&gt;&lt;/pdf-urls&gt;&lt;/urls&gt;&lt;/record&gt;&lt;/Cite&gt;&lt;/EndNote&gt;</w:instrText>
      </w:r>
      <w:r w:rsidRPr="00232B4C">
        <w:fldChar w:fldCharType="separate"/>
      </w:r>
      <w:r w:rsidRPr="00232B4C">
        <w:rPr>
          <w:noProof/>
        </w:rPr>
        <w:t>(Swisscom, 2017a)</w:t>
      </w:r>
      <w:r w:rsidRPr="00232B4C">
        <w:fldChar w:fldCharType="end"/>
      </w:r>
      <w:r w:rsidRPr="00232B4C">
        <w:t xml:space="preserve"> &amp; </w:t>
      </w:r>
      <w:r w:rsidRPr="00232B4C">
        <w:fldChar w:fldCharType="begin"/>
      </w:r>
      <w:r w:rsidRPr="00232B4C">
        <w:instrText xml:space="preserve"> ADDIN EN.CITE &lt;EndNote&gt;&lt;Cite&gt;&lt;Author&gt;Swisscom&lt;/Author&gt;&lt;Year&gt;2017&lt;/Year&gt;&lt;RecNum&gt;54&lt;/RecNum&gt;&lt;DisplayText&gt;(Swisscom, 2017b)&lt;/DisplayText&gt;&lt;record&gt;&lt;rec-number&gt;54&lt;/rec-number&gt;&lt;foreign-keys&gt;&lt;key app="EN" db-id="rxarr595ifeffje250uvsae99waes9d2a0v0" timestamp="1549571337"&gt;54&lt;/key&gt;&lt;/foreign-keys&gt;&lt;ref-type name="Journal Article"&gt;17&lt;/ref-type&gt;&lt;contributors&gt;&lt;authors&gt;&lt;author&gt;Swisscom&lt;/author&gt;&lt;/authors&gt;&lt;/contributors&gt;&lt;titles&gt;&lt;title&gt;Mehr Flexibilität und Agilität für Ihr Business&lt;/title&gt;&lt;/titles&gt;&lt;pages&gt;9&lt;/pages&gt;&lt;dates&gt;&lt;year&gt;2017&lt;/year&gt;&lt;/dates&gt;&lt;work-type&gt;White Paper&lt;/work-type&gt;&lt;urls&gt;&lt;/urls&gt;&lt;/record&gt;&lt;/Cite&gt;&lt;/EndNote&gt;</w:instrText>
      </w:r>
      <w:r w:rsidRPr="00232B4C">
        <w:fldChar w:fldCharType="separate"/>
      </w:r>
      <w:r w:rsidRPr="00232B4C">
        <w:rPr>
          <w:noProof/>
        </w:rPr>
        <w:t>(Swisscom, 2017b)</w:t>
      </w:r>
      <w:r w:rsidRPr="00232B4C">
        <w:fldChar w:fldCharType="end"/>
      </w:r>
      <w:r w:rsidRPr="00232B4C">
        <w:t xml:space="preserve">. </w:t>
      </w:r>
      <w:r>
        <w:t>Aufbauend auf diesem Wissen um den Wunsch der Weiterbildung und Festigung im Arbeitsbereich der Mitarbeitenden, kommen auch Anforderung an die Führung. Einige Aspekte davon werden nachfolgend behandelt.</w:t>
      </w:r>
      <w:bookmarkStart w:id="21" w:name="_Toc2371766"/>
    </w:p>
    <w:p w14:paraId="4EB74231" w14:textId="77777777" w:rsidR="00F55BDD" w:rsidRDefault="00F55BDD" w:rsidP="00F55BDD">
      <w:pPr>
        <w:pStyle w:val="berschrift2"/>
        <w:jc w:val="both"/>
      </w:pPr>
      <w:bookmarkStart w:id="22" w:name="_Toc2371786"/>
      <w:bookmarkEnd w:id="21"/>
      <w:r>
        <w:lastRenderedPageBreak/>
        <w:t>Zusammenfassung</w:t>
      </w:r>
      <w:bookmarkEnd w:id="22"/>
    </w:p>
    <w:p w14:paraId="49131C1A" w14:textId="32C84180" w:rsidR="00F55BDD" w:rsidRDefault="00F55BDD" w:rsidP="00F55BDD">
      <w:pPr>
        <w:jc w:val="both"/>
      </w:pPr>
      <w:r>
        <w:t xml:space="preserve">Der Mensch steht klar im Zentrum des </w:t>
      </w:r>
      <w:r w:rsidR="002E0A2C">
        <w:t>U</w:t>
      </w:r>
      <w:r>
        <w:t xml:space="preserve">mfeldes des Zeitalters der Digitalen Transformation. Von Personen mit Führungsaufgaben ist viel Vertrauen in die Kompetenz der eigenen Belegschaft gefordert. Loslassen heisst hier Führungsaufgaben abgeben können. Entscheidungskompetenzen an Fachexperten übergeben können und darauf bauen, dass es </w:t>
      </w:r>
      <w:r w:rsidR="002E0A2C">
        <w:t xml:space="preserve">im </w:t>
      </w:r>
      <w:r>
        <w:t>bestmöglich</w:t>
      </w:r>
      <w:r w:rsidR="002E0A2C">
        <w:t>en</w:t>
      </w:r>
      <w:r>
        <w:t xml:space="preserve"> Interesse des Unternehmens umgesetzt wird. Coaching und </w:t>
      </w:r>
      <w:proofErr w:type="spellStart"/>
      <w:r>
        <w:t>Empowerment</w:t>
      </w:r>
      <w:proofErr w:type="spellEnd"/>
      <w:r>
        <w:t xml:space="preserve"> der Mitarbeitenden ist ebenfalls eine Führungsaufgabe welche vermehrt in den Aufgabenbereich kommen wird, wenn junge Generationen im Interesse der Firma Führungsaufgaben übernehmen sollen. Genau hier entstehen die Chancen für KMUs für nachfolgende Generationen als attraktiver Arbeitgeber zu wirken. </w:t>
      </w:r>
    </w:p>
    <w:p w14:paraId="7D29F3BF" w14:textId="77777777" w:rsidR="00F55BDD" w:rsidRDefault="00F55BDD" w:rsidP="00F55BDD">
      <w:pPr>
        <w:jc w:val="both"/>
      </w:pPr>
    </w:p>
    <w:p w14:paraId="4D78F294" w14:textId="58CA2FCA" w:rsidR="00F55BDD" w:rsidRDefault="00F55BDD" w:rsidP="00F55BDD">
      <w:pPr>
        <w:jc w:val="both"/>
      </w:pPr>
      <w:r>
        <w:t>Der Wertewandel der nach ‘Baby-</w:t>
      </w:r>
      <w:proofErr w:type="spellStart"/>
      <w:r>
        <w:t>Boomer</w:t>
      </w:r>
      <w:proofErr w:type="spellEnd"/>
      <w:r>
        <w:t>’ Generation und der heutigen Gesellschaft deutet auf eine Zukunft mit dem Szenario ‘Balance’ hin, wobei Gleichheit und Ausgeglichenheit im Rahmen der Job-Kompetenz wie auch der persönlichen Zeit und der Arbeitszeit angestrebt wird. Die Gestaltung eines Arbeitsklimas</w:t>
      </w:r>
      <w:r w:rsidR="0081504A">
        <w:t>,</w:t>
      </w:r>
      <w:r>
        <w:t xml:space="preserve"> welches auf eine Symbiose dieser Aspekte hinausläuft</w:t>
      </w:r>
      <w:r w:rsidR="0081504A">
        <w:t>,</w:t>
      </w:r>
      <w:r>
        <w:t xml:space="preserve"> sollte</w:t>
      </w:r>
      <w:r w:rsidR="0081504A">
        <w:t xml:space="preserve"> das angestrebte </w:t>
      </w:r>
      <w:r>
        <w:t xml:space="preserve">Ziel sein. </w:t>
      </w:r>
    </w:p>
    <w:p w14:paraId="33FEEBE9" w14:textId="77777777" w:rsidR="00F55BDD" w:rsidRDefault="00F55BDD" w:rsidP="00F55BDD">
      <w:pPr>
        <w:jc w:val="both"/>
      </w:pPr>
    </w:p>
    <w:p w14:paraId="55AD22CF" w14:textId="77777777" w:rsidR="00F55BDD" w:rsidRDefault="00F55BDD" w:rsidP="00F55BDD">
      <w:pPr>
        <w:tabs>
          <w:tab w:val="left" w:pos="7908"/>
        </w:tabs>
        <w:jc w:val="both"/>
      </w:pPr>
      <w:r>
        <w:t>Der Arbeitsplatz der Zukunft liegt nicht etwa im Bereich der futuristischen Illusion wo alles komplett im virtuellen Raum abläuft, sondern vielmehr auf bekannte Aspekte des Arbeitsgesetzes in der Raumplanung aufbaut und einen aktiven Arbeitsplatz zulässt. Dabei hilft eine Bedarfsanalyse zu erstellen, um unnötig anfallende Kosten zu vermeiden und ein Massgeschneidertes Packet an digitalen Helfern zu bekommen. Ebenso sollte Raum geschaffen werden für moderne Kollaborationsplattformen, aber auch Rückzugs-Möglichkeiten um in Ruhe arbeiten zu können.</w:t>
      </w:r>
    </w:p>
    <w:p w14:paraId="6E1D3EE1" w14:textId="77777777" w:rsidR="00F55BDD" w:rsidRDefault="00F55BDD" w:rsidP="00F55BDD">
      <w:pPr>
        <w:tabs>
          <w:tab w:val="left" w:pos="7908"/>
        </w:tabs>
        <w:jc w:val="both"/>
      </w:pPr>
    </w:p>
    <w:p w14:paraId="73023C37" w14:textId="77777777" w:rsidR="00F55BDD" w:rsidRDefault="00F55BDD" w:rsidP="00F55BDD">
      <w:pPr>
        <w:tabs>
          <w:tab w:val="left" w:pos="7908"/>
        </w:tabs>
        <w:jc w:val="both"/>
      </w:pPr>
      <w:r>
        <w:t xml:space="preserve">Folglich ermöglicht die Digitale Transformation ein Arbeitsumfeld welches die Firmenkultur doch stark tangieren kann. So können Anpassungen oder Veränderung hin zu einer neuen Firmenkultur führen, welche sich bei sinnvoller Integration am Bedarf des jeweiligen Unternehmens orientiert. </w:t>
      </w:r>
      <w:r>
        <w:tab/>
      </w:r>
    </w:p>
    <w:p w14:paraId="37CCFB33" w14:textId="77777777" w:rsidR="00F55BDD" w:rsidRDefault="00F55BDD" w:rsidP="00F55BDD">
      <w:pPr>
        <w:jc w:val="both"/>
      </w:pPr>
    </w:p>
    <w:p w14:paraId="4DCD98B0" w14:textId="77777777" w:rsidR="00F55BDD" w:rsidRDefault="00F55BDD" w:rsidP="00F55BDD">
      <w:pPr>
        <w:jc w:val="both"/>
      </w:pPr>
    </w:p>
    <w:p w14:paraId="4FF8BFD6" w14:textId="77777777" w:rsidR="00047460" w:rsidRDefault="00047460" w:rsidP="00E42F8B">
      <w:pPr>
        <w:sectPr w:rsidR="00047460" w:rsidSect="0084259D">
          <w:headerReference w:type="first" r:id="rId45"/>
          <w:footerReference w:type="first" r:id="rId46"/>
          <w:pgSz w:w="11907" w:h="16840" w:code="9"/>
          <w:pgMar w:top="1440" w:right="1440" w:bottom="1440" w:left="1440" w:header="0" w:footer="0" w:gutter="0"/>
          <w:cols w:space="708"/>
          <w:docGrid w:linePitch="360"/>
        </w:sectPr>
      </w:pPr>
    </w:p>
    <w:p w14:paraId="4DC6AB06" w14:textId="46CD22F7" w:rsidR="00047460" w:rsidRDefault="00047460" w:rsidP="00047460">
      <w:pPr>
        <w:pStyle w:val="berschrift1"/>
      </w:pPr>
      <w:bookmarkStart w:id="23" w:name="_Toc2371788"/>
      <w:r>
        <w:lastRenderedPageBreak/>
        <w:t>Literaturverzeichnis</w:t>
      </w:r>
      <w:bookmarkEnd w:id="23"/>
    </w:p>
    <w:p w14:paraId="6389BD20" w14:textId="77777777" w:rsidR="005B52C3" w:rsidRPr="005B52C3" w:rsidRDefault="008B5893" w:rsidP="005B52C3">
      <w:pPr>
        <w:pStyle w:val="EndNoteBibliography"/>
        <w:ind w:left="720" w:hanging="720"/>
      </w:pPr>
      <w:r>
        <w:fldChar w:fldCharType="begin"/>
      </w:r>
      <w:r w:rsidRPr="00EB79E2">
        <w:rPr>
          <w:lang w:val="de-CH"/>
        </w:rPr>
        <w:instrText xml:space="preserve"> ADDIN EN.REFLIST </w:instrText>
      </w:r>
      <w:r>
        <w:fldChar w:fldCharType="separate"/>
      </w:r>
      <w:r w:rsidR="005B52C3" w:rsidRPr="005B52C3">
        <w:t xml:space="preserve">Ahlstrom, L., Hagberg, M., &amp; Dellve, L. (2013). Workplace Rehabilitation and Supportive Conditions at Work: A prospective study. </w:t>
      </w:r>
      <w:r w:rsidR="005B52C3" w:rsidRPr="005B52C3">
        <w:rPr>
          <w:i/>
        </w:rPr>
        <w:t>Journal of Occupational Rehabilitation, 23</w:t>
      </w:r>
      <w:r w:rsidR="005B52C3" w:rsidRPr="005B52C3">
        <w:t xml:space="preserve">, 13. </w:t>
      </w:r>
    </w:p>
    <w:p w14:paraId="079B091C" w14:textId="77777777" w:rsidR="005B52C3" w:rsidRPr="005B52C3" w:rsidRDefault="005B52C3" w:rsidP="005B52C3">
      <w:pPr>
        <w:pStyle w:val="EndNoteBibliography"/>
        <w:ind w:left="720" w:hanging="720"/>
      </w:pPr>
      <w:r w:rsidRPr="005B52C3">
        <w:t xml:space="preserve">Akademie, H. (2018a). Agile Organisationen brauchen nicht weniger Führung, sondern mehr Führung. Aber eine andere., 10. </w:t>
      </w:r>
    </w:p>
    <w:p w14:paraId="1A1E5787" w14:textId="77777777" w:rsidR="005B52C3" w:rsidRPr="005B52C3" w:rsidRDefault="005B52C3" w:rsidP="005B52C3">
      <w:pPr>
        <w:pStyle w:val="EndNoteBibliography"/>
        <w:ind w:left="720" w:hanging="720"/>
      </w:pPr>
      <w:r w:rsidRPr="005B52C3">
        <w:t xml:space="preserve">Akademie, H. (2018b). Die Zukunft des Lernens. </w:t>
      </w:r>
      <w:r w:rsidRPr="005B52C3">
        <w:rPr>
          <w:i/>
        </w:rPr>
        <w:t>White Paper Haufe Akademie</w:t>
      </w:r>
      <w:r w:rsidRPr="005B52C3">
        <w:t xml:space="preserve">, 4. </w:t>
      </w:r>
    </w:p>
    <w:p w14:paraId="2C83AD74" w14:textId="77777777" w:rsidR="005B52C3" w:rsidRPr="005B52C3" w:rsidRDefault="005B52C3" w:rsidP="005B52C3">
      <w:pPr>
        <w:pStyle w:val="EndNoteBibliography"/>
        <w:ind w:left="720" w:hanging="720"/>
      </w:pPr>
      <w:r w:rsidRPr="005B52C3">
        <w:t xml:space="preserve">Akademie, H. (2018c). Fachlich Führen: 6 Tipps für Ihre Führungsrolle ohne Weisungsbefugnis. 18. </w:t>
      </w:r>
    </w:p>
    <w:p w14:paraId="5FA2346F" w14:textId="77777777" w:rsidR="005B52C3" w:rsidRPr="005B52C3" w:rsidRDefault="005B52C3" w:rsidP="005B52C3">
      <w:pPr>
        <w:pStyle w:val="EndNoteBibliography"/>
        <w:ind w:left="720" w:hanging="720"/>
      </w:pPr>
      <w:r w:rsidRPr="005B52C3">
        <w:t xml:space="preserve">Akademie, H. (2018d). Massgeschneiderte Führungskräfteentwicklung mit dem Führungskolloquium finden Sie Ihren Erfolgsweg. 12. </w:t>
      </w:r>
    </w:p>
    <w:p w14:paraId="7D062257" w14:textId="77777777" w:rsidR="005B52C3" w:rsidRPr="005B52C3" w:rsidRDefault="005B52C3" w:rsidP="005B52C3">
      <w:pPr>
        <w:pStyle w:val="EndNoteBibliography"/>
        <w:ind w:left="720" w:hanging="720"/>
      </w:pPr>
      <w:r w:rsidRPr="005B52C3">
        <w:t xml:space="preserve">Anand, P., &amp; Sevak, P. (2017). The role of workplace accommodations in the employment of people with disabilities. </w:t>
      </w:r>
      <w:r w:rsidRPr="005B52C3">
        <w:rPr>
          <w:i/>
        </w:rPr>
        <w:t>IZA Journal of Labor Policy, 6</w:t>
      </w:r>
      <w:r w:rsidRPr="005B52C3">
        <w:t xml:space="preserve">(12), 20. </w:t>
      </w:r>
    </w:p>
    <w:p w14:paraId="52DC1AFA" w14:textId="77777777" w:rsidR="005B52C3" w:rsidRPr="005B52C3" w:rsidRDefault="005B52C3" w:rsidP="005B52C3">
      <w:pPr>
        <w:pStyle w:val="EndNoteBibliography"/>
        <w:ind w:left="720" w:hanging="720"/>
      </w:pPr>
      <w:r w:rsidRPr="005B52C3">
        <w:t xml:space="preserve">Bauer, G., &amp; Schmid, M. (2008). Ergonomie - Arbeitsplatzgestaltung. In </w:t>
      </w:r>
      <w:r w:rsidRPr="005B52C3">
        <w:rPr>
          <w:i/>
        </w:rPr>
        <w:t>KMU-Vital-Ein webbasiertes Programm zur betreiblichen Gesundheitsförderung</w:t>
      </w:r>
      <w:r w:rsidRPr="005B52C3">
        <w:t xml:space="preserve"> (1 ed., pp. 48): Georg Bauer</w:t>
      </w:r>
    </w:p>
    <w:p w14:paraId="6AAE23C7" w14:textId="77777777" w:rsidR="005B52C3" w:rsidRPr="005B52C3" w:rsidRDefault="005B52C3" w:rsidP="005B52C3">
      <w:pPr>
        <w:pStyle w:val="EndNoteBibliography"/>
        <w:ind w:left="720" w:hanging="720"/>
      </w:pPr>
      <w:r w:rsidRPr="005B52C3">
        <w:t>Margareta Schmid.</w:t>
      </w:r>
    </w:p>
    <w:p w14:paraId="4FE9BC87" w14:textId="77777777" w:rsidR="005B52C3" w:rsidRPr="005B52C3" w:rsidRDefault="005B52C3" w:rsidP="005B52C3">
      <w:pPr>
        <w:pStyle w:val="EndNoteBibliography"/>
        <w:ind w:left="720" w:hanging="720"/>
      </w:pPr>
      <w:r w:rsidRPr="005B52C3">
        <w:t xml:space="preserve">Berman, S., &amp; Marshall, A. (2011). The next digital 8transformation: From an individual-centered to an everyone-to-everyone economy. </w:t>
      </w:r>
      <w:r w:rsidRPr="005B52C3">
        <w:rPr>
          <w:i/>
        </w:rPr>
        <w:t>Harvard Business Review, 42</w:t>
      </w:r>
      <w:r w:rsidRPr="005B52C3">
        <w:t xml:space="preserve">(5), 8. </w:t>
      </w:r>
    </w:p>
    <w:p w14:paraId="7341BB56" w14:textId="77777777" w:rsidR="005B52C3" w:rsidRPr="005B52C3" w:rsidRDefault="005B52C3" w:rsidP="005B52C3">
      <w:pPr>
        <w:pStyle w:val="EndNoteBibliography"/>
        <w:ind w:left="720" w:hanging="720"/>
      </w:pPr>
      <w:r w:rsidRPr="005B52C3">
        <w:t xml:space="preserve">Bittlingmaier, T. (2018). Business Needs statt Silodenken. </w:t>
      </w:r>
      <w:r w:rsidRPr="005B52C3">
        <w:rPr>
          <w:i/>
        </w:rPr>
        <w:t>White Paper Haufe Akademie</w:t>
      </w:r>
      <w:r w:rsidRPr="005B52C3">
        <w:t xml:space="preserve">, 3. </w:t>
      </w:r>
    </w:p>
    <w:p w14:paraId="53B82160" w14:textId="77777777" w:rsidR="005B52C3" w:rsidRPr="005B52C3" w:rsidRDefault="005B52C3" w:rsidP="005B52C3">
      <w:pPr>
        <w:pStyle w:val="EndNoteBibliography"/>
        <w:ind w:left="720" w:hanging="720"/>
      </w:pPr>
      <w:r w:rsidRPr="005B52C3">
        <w:t xml:space="preserve">Blau, G., &amp; Andersson, L. (2005). Testing a measure of instigated workplace incivility. </w:t>
      </w:r>
      <w:r w:rsidRPr="005B52C3">
        <w:rPr>
          <w:i/>
        </w:rPr>
        <w:t>Journal of Occupational and Organizational Psychology, 78</w:t>
      </w:r>
      <w:r w:rsidRPr="005B52C3">
        <w:t xml:space="preserve">, 20. </w:t>
      </w:r>
    </w:p>
    <w:p w14:paraId="4DBB06EC" w14:textId="77777777" w:rsidR="005B52C3" w:rsidRPr="005B52C3" w:rsidRDefault="005B52C3" w:rsidP="005B52C3">
      <w:pPr>
        <w:pStyle w:val="EndNoteBibliography"/>
        <w:ind w:left="720" w:hanging="720"/>
      </w:pPr>
      <w:r w:rsidRPr="005B52C3">
        <w:t xml:space="preserve">Brannen, V. (2015). Der Mensch im Mittelpunkt von Industrie 4.0. </w:t>
      </w:r>
      <w:r w:rsidRPr="005B52C3">
        <w:rPr>
          <w:i/>
        </w:rPr>
        <w:t>Zeitschrift Führung + Organisation (zfo),</w:t>
      </w:r>
      <w:r w:rsidRPr="005B52C3">
        <w:t xml:space="preserve"> 170-176.</w:t>
      </w:r>
    </w:p>
    <w:p w14:paraId="53F0C64C" w14:textId="77777777" w:rsidR="005B52C3" w:rsidRPr="005B52C3" w:rsidRDefault="005B52C3" w:rsidP="005B52C3">
      <w:pPr>
        <w:pStyle w:val="EndNoteBibliography"/>
        <w:ind w:left="720" w:hanging="720"/>
      </w:pPr>
      <w:r w:rsidRPr="005B52C3">
        <w:t xml:space="preserve">Cernavin, O. (2018). Ansätze für eine lernförderliche Arbeitsgestaltung 4.0. </w:t>
      </w:r>
      <w:r w:rsidRPr="005B52C3">
        <w:rPr>
          <w:i/>
        </w:rPr>
        <w:t>Arbeit - DE GRUYTER, 4</w:t>
      </w:r>
      <w:r w:rsidRPr="005B52C3">
        <w:t xml:space="preserve">(27), 21. </w:t>
      </w:r>
    </w:p>
    <w:p w14:paraId="6FE60FF0" w14:textId="77777777" w:rsidR="005B52C3" w:rsidRPr="005B52C3" w:rsidRDefault="005B52C3" w:rsidP="005B52C3">
      <w:pPr>
        <w:pStyle w:val="EndNoteBibliography"/>
        <w:ind w:left="720" w:hanging="720"/>
      </w:pPr>
      <w:r w:rsidRPr="005B52C3">
        <w:t xml:space="preserve">Diaz, M., &amp; Dellacherie, A. (2017). Ein Handbuch für E-Learning-Skeptiker. </w:t>
      </w:r>
      <w:r w:rsidRPr="005B52C3">
        <w:rPr>
          <w:i/>
        </w:rPr>
        <w:t>White Paper Haufe Akademie und CrossKnowledge</w:t>
      </w:r>
      <w:r w:rsidRPr="005B52C3">
        <w:t xml:space="preserve">. </w:t>
      </w:r>
    </w:p>
    <w:p w14:paraId="1816155E" w14:textId="77777777" w:rsidR="005B52C3" w:rsidRPr="005B52C3" w:rsidRDefault="005B52C3" w:rsidP="005B52C3">
      <w:pPr>
        <w:pStyle w:val="EndNoteBibliography"/>
        <w:ind w:left="720" w:hanging="720"/>
      </w:pPr>
      <w:r w:rsidRPr="005B52C3">
        <w:t xml:space="preserve">EmailAnalytics. (2017). 51 Productivity statistics to improve your team's performance. </w:t>
      </w:r>
      <w:r w:rsidRPr="005B52C3">
        <w:rPr>
          <w:i/>
        </w:rPr>
        <w:t>White Paper - Seghezzi Preis 2017</w:t>
      </w:r>
      <w:r w:rsidRPr="005B52C3">
        <w:t xml:space="preserve">, 10. </w:t>
      </w:r>
    </w:p>
    <w:p w14:paraId="4F2012B6" w14:textId="77777777" w:rsidR="005B52C3" w:rsidRPr="005B52C3" w:rsidRDefault="005B52C3" w:rsidP="005B52C3">
      <w:pPr>
        <w:pStyle w:val="EndNoteBibliography"/>
        <w:ind w:left="720" w:hanging="720"/>
      </w:pPr>
      <w:r w:rsidRPr="005B52C3">
        <w:t xml:space="preserve">Fitzgerald, M., Kruschwitz, N., Bonnet, D., &amp; Welch, M. (2013). Embracing digital technology. </w:t>
      </w:r>
      <w:r w:rsidRPr="005B52C3">
        <w:rPr>
          <w:i/>
        </w:rPr>
        <w:t>MIT SLOAN Management Review</w:t>
      </w:r>
      <w:r w:rsidRPr="005B52C3">
        <w:t xml:space="preserve">(Research Report 2013), 12. </w:t>
      </w:r>
    </w:p>
    <w:p w14:paraId="5A4FC34D" w14:textId="77777777" w:rsidR="005B52C3" w:rsidRPr="005B52C3" w:rsidRDefault="005B52C3" w:rsidP="005B52C3">
      <w:pPr>
        <w:pStyle w:val="EndNoteBibliography"/>
        <w:ind w:left="720" w:hanging="720"/>
      </w:pPr>
      <w:r w:rsidRPr="005B52C3">
        <w:t xml:space="preserve">Freitag, E. (2016). Als CFO Industrie 4.0 gestalten. </w:t>
      </w:r>
      <w:r w:rsidRPr="005B52C3">
        <w:rPr>
          <w:i/>
        </w:rPr>
        <w:t>Controlling &amp; Management Review</w:t>
      </w:r>
      <w:r w:rsidRPr="005B52C3">
        <w:t xml:space="preserve">, 7. </w:t>
      </w:r>
    </w:p>
    <w:p w14:paraId="5A98EC00" w14:textId="77777777" w:rsidR="005B52C3" w:rsidRPr="005B52C3" w:rsidRDefault="005B52C3" w:rsidP="005B52C3">
      <w:pPr>
        <w:pStyle w:val="EndNoteBibliography"/>
        <w:ind w:left="720" w:hanging="720"/>
      </w:pPr>
      <w:r w:rsidRPr="005B52C3">
        <w:t xml:space="preserve">Grossi, A. (2018). </w:t>
      </w:r>
      <w:r w:rsidRPr="005B52C3">
        <w:rPr>
          <w:i/>
        </w:rPr>
        <w:t>Unternehmensdemografie</w:t>
      </w:r>
      <w:r w:rsidRPr="005B52C3">
        <w:t xml:space="preserve"> (A. Grossi Ed.). Neuchâtel: Bundesamt für Statistik (BFS).</w:t>
      </w:r>
    </w:p>
    <w:p w14:paraId="50270ABC" w14:textId="77777777" w:rsidR="005B52C3" w:rsidRPr="005B52C3" w:rsidRDefault="005B52C3" w:rsidP="005B52C3">
      <w:pPr>
        <w:pStyle w:val="EndNoteBibliography"/>
        <w:ind w:left="720" w:hanging="720"/>
      </w:pPr>
      <w:r w:rsidRPr="005B52C3">
        <w:t xml:space="preserve">Helena, A., &amp; Mäenpää, S. (2018). </w:t>
      </w:r>
      <w:r w:rsidRPr="005B52C3">
        <w:rPr>
          <w:i/>
        </w:rPr>
        <w:t>Knowledge sharing in knowledge collectivity: Case digitalization in industrial network.</w:t>
      </w:r>
      <w:r w:rsidRPr="005B52C3">
        <w:t xml:space="preserve"> Paper presented at the Proceedings of the 18th European Conference on Knowledge Management ECKM 2017.</w:t>
      </w:r>
    </w:p>
    <w:p w14:paraId="09F7138D" w14:textId="77777777" w:rsidR="005B52C3" w:rsidRPr="005B52C3" w:rsidRDefault="005B52C3" w:rsidP="005B52C3">
      <w:pPr>
        <w:pStyle w:val="EndNoteBibliography"/>
        <w:ind w:left="720" w:hanging="720"/>
      </w:pPr>
      <w:r w:rsidRPr="005B52C3">
        <w:t xml:space="preserve">Hillmert, S., &amp; Jacob, M. (2003). Bildungsprozesse zwischen Diskontinuität und Karriere: Das Phänomen der Mehrfachausbildungen. </w:t>
      </w:r>
      <w:r w:rsidRPr="005B52C3">
        <w:rPr>
          <w:i/>
        </w:rPr>
        <w:t>Zeitschrift für Soziologie, 4</w:t>
      </w:r>
      <w:r w:rsidRPr="005B52C3">
        <w:t xml:space="preserve">(23), 21. </w:t>
      </w:r>
    </w:p>
    <w:p w14:paraId="6381841F" w14:textId="77777777" w:rsidR="005B52C3" w:rsidRPr="005B52C3" w:rsidRDefault="005B52C3" w:rsidP="005B52C3">
      <w:pPr>
        <w:pStyle w:val="EndNoteBibliography"/>
        <w:ind w:left="720" w:hanging="720"/>
      </w:pPr>
      <w:r w:rsidRPr="005B52C3">
        <w:t xml:space="preserve">Huchler, N., &amp; Rhein, P. (2017). Arbeitshandeln und der digitale Wandel von kleinen und mittlern Unternehmen. </w:t>
      </w:r>
      <w:r w:rsidRPr="005B52C3">
        <w:rPr>
          <w:i/>
        </w:rPr>
        <w:t>Arbeit - DE GRUYTER, 3-4</w:t>
      </w:r>
      <w:r w:rsidRPr="005B52C3">
        <w:t xml:space="preserve">(26), 27. </w:t>
      </w:r>
    </w:p>
    <w:p w14:paraId="480AF458" w14:textId="77777777" w:rsidR="005B52C3" w:rsidRPr="005B52C3" w:rsidRDefault="005B52C3" w:rsidP="005B52C3">
      <w:pPr>
        <w:pStyle w:val="EndNoteBibliography"/>
        <w:ind w:left="720" w:hanging="720"/>
      </w:pPr>
      <w:r w:rsidRPr="005B52C3">
        <w:t xml:space="preserve">Innovaphone. (2018). Anywhere Workplace. </w:t>
      </w:r>
      <w:r w:rsidRPr="005B52C3">
        <w:rPr>
          <w:i/>
        </w:rPr>
        <w:t>Whitepaper,</w:t>
      </w:r>
      <w:r w:rsidRPr="005B52C3">
        <w:t xml:space="preserve"> 10.</w:t>
      </w:r>
    </w:p>
    <w:p w14:paraId="630DE300" w14:textId="77777777" w:rsidR="005B52C3" w:rsidRPr="005B52C3" w:rsidRDefault="005B52C3" w:rsidP="005B52C3">
      <w:pPr>
        <w:pStyle w:val="EndNoteBibliography"/>
        <w:ind w:left="720" w:hanging="720"/>
      </w:pPr>
      <w:r w:rsidRPr="005B52C3">
        <w:t>Kluge, A. (2006). Die Einstellungen zur Leistungs-, Lern- und Anpassungsfähigkeit älterer Arbeitnehmer/-innen und die subjektiv erlebte Diskriminierung - eine Untersuchung in Schweizer Unternehmen.</w:t>
      </w:r>
      <w:r w:rsidRPr="005B52C3">
        <w:rPr>
          <w:i/>
        </w:rPr>
        <w:t xml:space="preserve"> 1</w:t>
      </w:r>
      <w:r w:rsidRPr="005B52C3">
        <w:t xml:space="preserve">(15), 15. </w:t>
      </w:r>
    </w:p>
    <w:p w14:paraId="6C9A159B" w14:textId="77777777" w:rsidR="005B52C3" w:rsidRPr="005B52C3" w:rsidRDefault="005B52C3" w:rsidP="005B52C3">
      <w:pPr>
        <w:pStyle w:val="EndNoteBibliography"/>
        <w:ind w:left="720" w:hanging="720"/>
      </w:pPr>
      <w:r w:rsidRPr="005B52C3">
        <w:t xml:space="preserve">Kundu, S. C., Phogat, R. S., Datta, S. K., &amp; Gahlawat, N. (2016). Impact of workplace characteristics on work-family conflict of dual-career couples. </w:t>
      </w:r>
      <w:r w:rsidRPr="005B52C3">
        <w:rPr>
          <w:i/>
        </w:rPr>
        <w:t>International Journal of Organizational Analysis, 24</w:t>
      </w:r>
      <w:r w:rsidRPr="005B52C3">
        <w:t xml:space="preserve">(5), 25. </w:t>
      </w:r>
    </w:p>
    <w:p w14:paraId="068CA2EE" w14:textId="77777777" w:rsidR="005B52C3" w:rsidRPr="005B52C3" w:rsidRDefault="005B52C3" w:rsidP="005B52C3">
      <w:pPr>
        <w:pStyle w:val="EndNoteBibliography"/>
        <w:ind w:left="720" w:hanging="720"/>
      </w:pPr>
      <w:r w:rsidRPr="005B52C3">
        <w:t xml:space="preserve">Kunesch, U., &amp; Riedinger, H. (2016). Auf dem Weg ins Liquid-Work Zeitalter. 20. </w:t>
      </w:r>
    </w:p>
    <w:p w14:paraId="19A2F2C2" w14:textId="77777777" w:rsidR="005B52C3" w:rsidRPr="005B52C3" w:rsidRDefault="005B52C3" w:rsidP="005B52C3">
      <w:pPr>
        <w:pStyle w:val="EndNoteBibliography"/>
        <w:ind w:left="720" w:hanging="720"/>
      </w:pPr>
      <w:r w:rsidRPr="005B52C3">
        <w:t xml:space="preserve">Leonardi, P. M., &amp; Bailey, D. E. (2008). TRANSFORMATIONAL TECHNOLOGIES AND THE CREATION OF NEW WORK PRACTICES: MAKING IMPLICIT KNOWLEDGE EXPLICIT IN TASK-BASED OFFSHORING. </w:t>
      </w:r>
      <w:r w:rsidRPr="005B52C3">
        <w:rPr>
          <w:i/>
        </w:rPr>
        <w:t>MIS Quarterly, 32</w:t>
      </w:r>
      <w:r w:rsidRPr="005B52C3">
        <w:t xml:space="preserve">(2), 26. </w:t>
      </w:r>
    </w:p>
    <w:p w14:paraId="7BDCA2BC" w14:textId="77777777" w:rsidR="005B52C3" w:rsidRPr="005B52C3" w:rsidRDefault="005B52C3" w:rsidP="005B52C3">
      <w:pPr>
        <w:pStyle w:val="EndNoteBibliography"/>
        <w:ind w:left="720" w:hanging="720"/>
      </w:pPr>
      <w:r w:rsidRPr="005B52C3">
        <w:t xml:space="preserve">Lutz, M. P. (2014). Der Mittelstand baut bei e-Learning auf Fertiglösungen </w:t>
      </w:r>
      <w:r w:rsidRPr="005B52C3">
        <w:rPr>
          <w:i/>
        </w:rPr>
        <w:t>Institut für Medien- und Kompetenzforschung</w:t>
      </w:r>
      <w:r w:rsidRPr="005B52C3">
        <w:t xml:space="preserve">, 23. </w:t>
      </w:r>
    </w:p>
    <w:p w14:paraId="18E0ADCC" w14:textId="77777777" w:rsidR="005B52C3" w:rsidRPr="005B52C3" w:rsidRDefault="005B52C3" w:rsidP="005B52C3">
      <w:pPr>
        <w:pStyle w:val="EndNoteBibliography"/>
        <w:ind w:left="720" w:hanging="720"/>
      </w:pPr>
      <w:r w:rsidRPr="005B52C3">
        <w:lastRenderedPageBreak/>
        <w:t xml:space="preserve">Malik, P., &amp; Lenka, U. (2017). Integrating antecedents of workplace deviance: Utilizing AHP approach. </w:t>
      </w:r>
      <w:r w:rsidRPr="005B52C3">
        <w:rPr>
          <w:i/>
        </w:rPr>
        <w:t>Journal of Indian Business Research, 10</w:t>
      </w:r>
      <w:r w:rsidRPr="005B52C3">
        <w:t xml:space="preserve">(1), 22. </w:t>
      </w:r>
    </w:p>
    <w:p w14:paraId="0E20D921" w14:textId="77777777" w:rsidR="005B52C3" w:rsidRPr="005B52C3" w:rsidRDefault="005B52C3" w:rsidP="005B52C3">
      <w:pPr>
        <w:pStyle w:val="EndNoteBibliography"/>
        <w:ind w:left="720" w:hanging="720"/>
      </w:pPr>
      <w:r w:rsidRPr="005B52C3">
        <w:t xml:space="preserve">Marchand, D. A., &amp; Wade, M. (2014). Digital business transformation: Where is your company on the journey. </w:t>
      </w:r>
      <w:r w:rsidRPr="005B52C3">
        <w:rPr>
          <w:i/>
        </w:rPr>
        <w:t>IMD Perspectives for Managers</w:t>
      </w:r>
      <w:r w:rsidRPr="005B52C3">
        <w:t xml:space="preserve">(187), 4. </w:t>
      </w:r>
    </w:p>
    <w:p w14:paraId="47B84609" w14:textId="77777777" w:rsidR="005B52C3" w:rsidRPr="005B52C3" w:rsidRDefault="005B52C3" w:rsidP="005B52C3">
      <w:pPr>
        <w:pStyle w:val="EndNoteBibliography"/>
        <w:ind w:left="720" w:hanging="720"/>
      </w:pPr>
      <w:r w:rsidRPr="005B52C3">
        <w:t xml:space="preserve">Marsh, G., Lewis, V., Macmillan, J., &amp; Gruszin, S. (2018). Workplace wellness: Industry associations are well placed and some are ready to take a more active role in workplace health. </w:t>
      </w:r>
      <w:r w:rsidRPr="005B52C3">
        <w:rPr>
          <w:i/>
        </w:rPr>
        <w:t>BMC Health Services Research, 18</w:t>
      </w:r>
      <w:r w:rsidRPr="005B52C3">
        <w:t xml:space="preserve">, 5. </w:t>
      </w:r>
    </w:p>
    <w:p w14:paraId="21537365" w14:textId="77777777" w:rsidR="005B52C3" w:rsidRPr="005B52C3" w:rsidRDefault="005B52C3" w:rsidP="005B52C3">
      <w:pPr>
        <w:pStyle w:val="EndNoteBibliography"/>
        <w:ind w:left="720" w:hanging="720"/>
      </w:pPr>
      <w:r w:rsidRPr="005B52C3">
        <w:t xml:space="preserve">Müller, S., Kuhn, E., &amp; Buyx, A. (2017). Corporate Social Responsibility und Betriebliches Gesundheitsmanagment - Eine Betrachtung der Gemeinsamkeiten. </w:t>
      </w:r>
      <w:r w:rsidRPr="005B52C3">
        <w:rPr>
          <w:i/>
        </w:rPr>
        <w:t>zfwu, 18</w:t>
      </w:r>
      <w:r w:rsidRPr="005B52C3">
        <w:t xml:space="preserve">(3), 21. </w:t>
      </w:r>
    </w:p>
    <w:p w14:paraId="7D5498EE" w14:textId="77777777" w:rsidR="005B52C3" w:rsidRPr="005B52C3" w:rsidRDefault="005B52C3" w:rsidP="005B52C3">
      <w:pPr>
        <w:pStyle w:val="EndNoteBibliography"/>
        <w:ind w:left="720" w:hanging="720"/>
      </w:pPr>
      <w:r w:rsidRPr="005B52C3">
        <w:t xml:space="preserve">NET, S. (2017). 6Steps to improve project collaboration. </w:t>
      </w:r>
      <w:r w:rsidRPr="005B52C3">
        <w:rPr>
          <w:i/>
        </w:rPr>
        <w:t>White Paper - Seghezzi Preis 2017</w:t>
      </w:r>
      <w:r w:rsidRPr="005B52C3">
        <w:t xml:space="preserve">, 5. </w:t>
      </w:r>
    </w:p>
    <w:p w14:paraId="776E9431" w14:textId="77777777" w:rsidR="005B52C3" w:rsidRPr="005B52C3" w:rsidRDefault="005B52C3" w:rsidP="005B52C3">
      <w:pPr>
        <w:pStyle w:val="EndNoteBibliography"/>
        <w:ind w:left="720" w:hanging="720"/>
      </w:pPr>
      <w:r w:rsidRPr="005B52C3">
        <w:t xml:space="preserve">Nickel, S. (2018a). HR und die Digitale Transformation - Das ist wirklich wichtig. 8. </w:t>
      </w:r>
    </w:p>
    <w:p w14:paraId="48A8E5F0" w14:textId="77777777" w:rsidR="005B52C3" w:rsidRPr="005B52C3" w:rsidRDefault="005B52C3" w:rsidP="005B52C3">
      <w:pPr>
        <w:pStyle w:val="EndNoteBibliography"/>
        <w:ind w:left="720" w:hanging="720"/>
      </w:pPr>
      <w:r w:rsidRPr="005B52C3">
        <w:t xml:space="preserve">Nickel, S. (2018b). Vom Wissensmanagement zum Wettbewerbsvorteil - so klappt es! </w:t>
      </w:r>
      <w:r w:rsidRPr="005B52C3">
        <w:rPr>
          <w:i/>
        </w:rPr>
        <w:t>White Paper Haufe Akademie</w:t>
      </w:r>
      <w:r w:rsidRPr="005B52C3">
        <w:t xml:space="preserve">, 10. </w:t>
      </w:r>
    </w:p>
    <w:p w14:paraId="26A49F9D" w14:textId="77777777" w:rsidR="005B52C3" w:rsidRPr="005B52C3" w:rsidRDefault="005B52C3" w:rsidP="005B52C3">
      <w:pPr>
        <w:pStyle w:val="EndNoteBibliography"/>
        <w:ind w:left="720" w:hanging="720"/>
      </w:pPr>
      <w:r w:rsidRPr="005B52C3">
        <w:t xml:space="preserve">Oesterreich, S. v. (2014). Die Glücksformel. </w:t>
      </w:r>
      <w:r w:rsidRPr="005B52C3">
        <w:rPr>
          <w:i/>
        </w:rPr>
        <w:t>Haufe Akademie,</w:t>
      </w:r>
      <w:r w:rsidRPr="005B52C3">
        <w:t xml:space="preserve"> 2.</w:t>
      </w:r>
    </w:p>
    <w:p w14:paraId="5D3831D7" w14:textId="77777777" w:rsidR="005B52C3" w:rsidRPr="005B52C3" w:rsidRDefault="005B52C3" w:rsidP="005B52C3">
      <w:pPr>
        <w:pStyle w:val="EndNoteBibliography"/>
        <w:ind w:left="720" w:hanging="720"/>
      </w:pPr>
      <w:r w:rsidRPr="005B52C3">
        <w:t xml:space="preserve">Paqué, K.-H. (2017). Die Kehrseite der Globalisierung. </w:t>
      </w:r>
      <w:r w:rsidRPr="005B52C3">
        <w:rPr>
          <w:i/>
        </w:rPr>
        <w:t>Perspektiven der Wirtschaftspolitik - DE GRUYTER, 3</w:t>
      </w:r>
      <w:r w:rsidRPr="005B52C3">
        <w:t xml:space="preserve">(18), 17. </w:t>
      </w:r>
    </w:p>
    <w:p w14:paraId="7191ECAD" w14:textId="57A01052" w:rsidR="005B52C3" w:rsidRPr="005B52C3" w:rsidRDefault="005B52C3" w:rsidP="005B52C3">
      <w:pPr>
        <w:pStyle w:val="EndNoteBibliography"/>
        <w:ind w:left="720" w:hanging="720"/>
      </w:pPr>
      <w:r w:rsidRPr="005B52C3">
        <w:t xml:space="preserve">Polycom. (2018). Die Arbeitswelt im Wandel. </w:t>
      </w:r>
      <w:r w:rsidRPr="005B52C3">
        <w:rPr>
          <w:i/>
        </w:rPr>
        <w:t>Digital Whitepaper</w:t>
      </w:r>
      <w:r w:rsidRPr="005B52C3">
        <w:t xml:space="preserve">, 8. Retrieved from </w:t>
      </w:r>
      <w:hyperlink r:id="rId47" w:history="1">
        <w:r w:rsidRPr="005B52C3">
          <w:rPr>
            <w:rStyle w:val="Hyperlink"/>
          </w:rPr>
          <w:t>http://www.polycom.de/content/dam/polycom/common/documents/whitepapers/changing-needs-of-the-workplace-whitepaper-de.pdf</w:t>
        </w:r>
      </w:hyperlink>
      <w:r w:rsidRPr="005B52C3">
        <w:t xml:space="preserve">. </w:t>
      </w:r>
    </w:p>
    <w:p w14:paraId="37214CA6" w14:textId="77777777" w:rsidR="005B52C3" w:rsidRPr="005B52C3" w:rsidRDefault="005B52C3" w:rsidP="005B52C3">
      <w:pPr>
        <w:pStyle w:val="EndNoteBibliography"/>
        <w:ind w:left="720" w:hanging="720"/>
      </w:pPr>
      <w:r w:rsidRPr="005B52C3">
        <w:t xml:space="preserve">Prümper, J., Nachtwei, J. Z. J., &amp; Hornung, S. (2014). Gesundheitsmanagement. </w:t>
      </w:r>
      <w:r w:rsidRPr="005B52C3">
        <w:rPr>
          <w:i/>
        </w:rPr>
        <w:t>Personalmagazin Haufe Akademie</w:t>
      </w:r>
      <w:r w:rsidRPr="005B52C3">
        <w:t xml:space="preserve">. </w:t>
      </w:r>
    </w:p>
    <w:p w14:paraId="026B0927" w14:textId="77777777" w:rsidR="005B52C3" w:rsidRPr="005B52C3" w:rsidRDefault="005B52C3" w:rsidP="005B52C3">
      <w:pPr>
        <w:pStyle w:val="EndNoteBibliography"/>
        <w:ind w:left="720" w:hanging="720"/>
      </w:pPr>
      <w:r w:rsidRPr="005B52C3">
        <w:t xml:space="preserve">Ranz, F., Schuhmacher, J., &amp; Hummel, V. (2015). </w:t>
      </w:r>
      <w:r w:rsidRPr="005B52C3">
        <w:rPr>
          <w:i/>
        </w:rPr>
        <w:t>Competence development for collaborative work systems in learning factories.</w:t>
      </w:r>
      <w:r w:rsidRPr="005B52C3">
        <w:t xml:space="preserve"> Paper presented at the Industrial and Systmes Engineering Research Conference.</w:t>
      </w:r>
    </w:p>
    <w:p w14:paraId="051B2A8D" w14:textId="77777777" w:rsidR="005B52C3" w:rsidRPr="005B52C3" w:rsidRDefault="005B52C3" w:rsidP="005B52C3">
      <w:pPr>
        <w:pStyle w:val="EndNoteBibliography"/>
        <w:ind w:left="720" w:hanging="720"/>
      </w:pPr>
      <w:r w:rsidRPr="005B52C3">
        <w:t xml:space="preserve">Schewe, G. (2013) </w:t>
      </w:r>
      <w:r w:rsidRPr="005B52C3">
        <w:rPr>
          <w:i/>
        </w:rPr>
        <w:t>Informierte Menschen mit einem hohen Selbstwertgefühl/Interviewer: S. Sautmann</w:t>
      </w:r>
      <w:r w:rsidRPr="005B52C3">
        <w:t>. Schäffer-Poeschel Verlag für Wirtschaft, Steuern und Recht, Zeitschrift Führung + Organisatin (zfo).</w:t>
      </w:r>
    </w:p>
    <w:p w14:paraId="27026160" w14:textId="77777777" w:rsidR="005B52C3" w:rsidRPr="005B52C3" w:rsidRDefault="005B52C3" w:rsidP="005B52C3">
      <w:pPr>
        <w:pStyle w:val="EndNoteBibliography"/>
        <w:ind w:left="720" w:hanging="720"/>
      </w:pPr>
      <w:r w:rsidRPr="005B52C3">
        <w:t xml:space="preserve">Seiler, B. (2017). Die Transformation im Taalent Managment zur Arbeitswelt 4.0: Die Kultur muss von der Unternehemensführung gelebt und getragen werden. 5. </w:t>
      </w:r>
    </w:p>
    <w:p w14:paraId="3CE0FC26" w14:textId="77777777" w:rsidR="005B52C3" w:rsidRPr="005B52C3" w:rsidRDefault="005B52C3" w:rsidP="005B52C3">
      <w:pPr>
        <w:pStyle w:val="EndNoteBibliography"/>
        <w:ind w:left="720" w:hanging="720"/>
      </w:pPr>
      <w:r w:rsidRPr="005B52C3">
        <w:t xml:space="preserve">Simon, L. (2018). Mit World Cafe, Open Space, Fishbwl und Co. weg vom hierarchischen Arbeiten. </w:t>
      </w:r>
      <w:r w:rsidRPr="005B52C3">
        <w:rPr>
          <w:i/>
        </w:rPr>
        <w:t>White Paper Haufe Akademie</w:t>
      </w:r>
      <w:r w:rsidRPr="005B52C3">
        <w:t xml:space="preserve">, 15. </w:t>
      </w:r>
    </w:p>
    <w:p w14:paraId="66A39E20" w14:textId="77777777" w:rsidR="005B52C3" w:rsidRPr="005B52C3" w:rsidRDefault="005B52C3" w:rsidP="005B52C3">
      <w:pPr>
        <w:pStyle w:val="EndNoteBibliography"/>
        <w:ind w:left="720" w:hanging="720"/>
      </w:pPr>
      <w:r w:rsidRPr="005B52C3">
        <w:t xml:space="preserve">Swartling, M. S., Hagberg, J., Alexanderson, K., &amp; Wahlström, R. A. (2007). Sick-listing as a psychosocial work problem: A Survey of 3997 Swedish physicians. </w:t>
      </w:r>
      <w:r w:rsidRPr="005B52C3">
        <w:rPr>
          <w:i/>
        </w:rPr>
        <w:t>Journal of Occupational Rehabilitation, 17</w:t>
      </w:r>
      <w:r w:rsidRPr="005B52C3">
        <w:t xml:space="preserve">, 11. </w:t>
      </w:r>
    </w:p>
    <w:p w14:paraId="5852AA27" w14:textId="77777777" w:rsidR="005B52C3" w:rsidRPr="005B52C3" w:rsidRDefault="005B52C3" w:rsidP="005B52C3">
      <w:pPr>
        <w:pStyle w:val="EndNoteBibliography"/>
        <w:ind w:left="720" w:hanging="720"/>
      </w:pPr>
      <w:r w:rsidRPr="005B52C3">
        <w:t xml:space="preserve">Swisscom. (2017a). Business, Organisation und Architektur im Gleichgewicht. 10. </w:t>
      </w:r>
    </w:p>
    <w:p w14:paraId="6D753879" w14:textId="77777777" w:rsidR="005B52C3" w:rsidRPr="005B52C3" w:rsidRDefault="005B52C3" w:rsidP="005B52C3">
      <w:pPr>
        <w:pStyle w:val="EndNoteBibliography"/>
        <w:ind w:left="720" w:hanging="720"/>
      </w:pPr>
      <w:r w:rsidRPr="005B52C3">
        <w:t xml:space="preserve">Swisscom. (2017b). Mehr Flexibilität und Agilität für Ihr Business. 9. </w:t>
      </w:r>
    </w:p>
    <w:p w14:paraId="570051F4" w14:textId="77777777" w:rsidR="005B52C3" w:rsidRPr="005B52C3" w:rsidRDefault="005B52C3" w:rsidP="005B52C3">
      <w:pPr>
        <w:pStyle w:val="EndNoteBibliography"/>
        <w:ind w:left="720" w:hanging="720"/>
      </w:pPr>
      <w:r w:rsidRPr="005B52C3">
        <w:t xml:space="preserve">SwissFuture. (2012). </w:t>
      </w:r>
      <w:r w:rsidRPr="005B52C3">
        <w:rPr>
          <w:i/>
        </w:rPr>
        <w:t>Wertewandel-Studie</w:t>
      </w:r>
      <w:r w:rsidRPr="005B52C3">
        <w:t>.</w:t>
      </w:r>
    </w:p>
    <w:p w14:paraId="4B4E81B1" w14:textId="77777777" w:rsidR="005B52C3" w:rsidRPr="005B52C3" w:rsidRDefault="005B52C3" w:rsidP="005B52C3">
      <w:pPr>
        <w:pStyle w:val="EndNoteBibliography"/>
        <w:ind w:left="720" w:hanging="720"/>
      </w:pPr>
      <w:r w:rsidRPr="005B52C3">
        <w:t xml:space="preserve">Ulrich, P., &amp; Lehmann, S. (2018). Das Spannungsfeld zwischen CFO, DIO und CDO. </w:t>
      </w:r>
      <w:r w:rsidRPr="005B52C3">
        <w:rPr>
          <w:i/>
        </w:rPr>
        <w:t>Controlling &amp; Management Review</w:t>
      </w:r>
      <w:r w:rsidRPr="005B52C3">
        <w:t xml:space="preserve">, 6. </w:t>
      </w:r>
    </w:p>
    <w:p w14:paraId="5A617E09" w14:textId="77777777" w:rsidR="005B52C3" w:rsidRPr="005B52C3" w:rsidRDefault="005B52C3" w:rsidP="005B52C3">
      <w:pPr>
        <w:pStyle w:val="EndNoteBibliography"/>
        <w:ind w:left="720" w:hanging="720"/>
      </w:pPr>
      <w:r w:rsidRPr="005B52C3">
        <w:t xml:space="preserve">Walter, D. (2018). Interne Akademie - nur was für die Grossen? </w:t>
      </w:r>
      <w:r w:rsidRPr="005B52C3">
        <w:rPr>
          <w:i/>
        </w:rPr>
        <w:t>White Paper Haufe Akademie</w:t>
      </w:r>
      <w:r w:rsidRPr="005B52C3">
        <w:t xml:space="preserve">. </w:t>
      </w:r>
    </w:p>
    <w:p w14:paraId="7D1E3BAF" w14:textId="77777777" w:rsidR="005B52C3" w:rsidRPr="005B52C3" w:rsidRDefault="005B52C3" w:rsidP="005B52C3">
      <w:pPr>
        <w:pStyle w:val="EndNoteBibliography"/>
        <w:ind w:left="720" w:hanging="720"/>
      </w:pPr>
      <w:r w:rsidRPr="005B52C3">
        <w:t xml:space="preserve">Welte, J. (2018). </w:t>
      </w:r>
      <w:r w:rsidRPr="005B52C3">
        <w:rPr>
          <w:i/>
        </w:rPr>
        <w:t>Struktur der Schweizer KMU 2016</w:t>
      </w:r>
      <w:r w:rsidRPr="005B52C3">
        <w:t xml:space="preserve"> (J. Welte Ed.). Neuchâtel: Bundesamt für Statistik (BFS).</w:t>
      </w:r>
    </w:p>
    <w:p w14:paraId="55F6504F" w14:textId="77777777" w:rsidR="005B52C3" w:rsidRPr="005B52C3" w:rsidRDefault="005B52C3" w:rsidP="005B52C3">
      <w:pPr>
        <w:pStyle w:val="EndNoteBibliography"/>
        <w:ind w:left="720" w:hanging="720"/>
      </w:pPr>
      <w:r w:rsidRPr="005B52C3">
        <w:t xml:space="preserve">Wilson, K. S., &amp; Baumann, H. M. (2015). Capturing a more complete view of employees' lives outside of work: The introduction and development of new interrole conflict constructs. </w:t>
      </w:r>
      <w:r w:rsidRPr="005B52C3">
        <w:rPr>
          <w:i/>
        </w:rPr>
        <w:t>Personnel Psychology</w:t>
      </w:r>
      <w:r w:rsidRPr="005B52C3">
        <w:t xml:space="preserve">(68), 48. </w:t>
      </w:r>
    </w:p>
    <w:p w14:paraId="26ADE8C9" w14:textId="77777777" w:rsidR="005B52C3" w:rsidRPr="005B52C3" w:rsidRDefault="005B52C3" w:rsidP="005B52C3">
      <w:pPr>
        <w:pStyle w:val="EndNoteBibliography"/>
        <w:ind w:left="720" w:hanging="720"/>
      </w:pPr>
      <w:r w:rsidRPr="005B52C3">
        <w:t xml:space="preserve">Zillmann, M. (2017). Ohne verlässliche Stammdaten geht es nicht. </w:t>
      </w:r>
      <w:r w:rsidRPr="005B52C3">
        <w:rPr>
          <w:i/>
        </w:rPr>
        <w:t>Controlling &amp; Management Review, 6</w:t>
      </w:r>
      <w:r w:rsidRPr="005B52C3">
        <w:t xml:space="preserve">, 5. </w:t>
      </w:r>
    </w:p>
    <w:p w14:paraId="6861C531" w14:textId="77777777" w:rsidR="005B52C3" w:rsidRPr="005B52C3" w:rsidRDefault="005B52C3" w:rsidP="005B52C3">
      <w:pPr>
        <w:pStyle w:val="EndNoteBibliography"/>
        <w:ind w:left="720" w:hanging="720"/>
      </w:pPr>
      <w:r w:rsidRPr="005B52C3">
        <w:t xml:space="preserve">ZukunftsInstitut. (2017). Liquid Youth: Jugend neu beobachten. </w:t>
      </w:r>
      <w:r w:rsidRPr="005B52C3">
        <w:rPr>
          <w:i/>
        </w:rPr>
        <w:t>ZukunftsInstitut,</w:t>
      </w:r>
      <w:r w:rsidRPr="005B52C3">
        <w:t xml:space="preserve"> 5.</w:t>
      </w:r>
    </w:p>
    <w:p w14:paraId="1D0AE50A" w14:textId="34A99264" w:rsidR="00047460" w:rsidRPr="00FB0377" w:rsidRDefault="008B5893" w:rsidP="00C00DE3">
      <w:r>
        <w:fldChar w:fldCharType="end"/>
      </w:r>
    </w:p>
    <w:sectPr w:rsidR="00047460" w:rsidRPr="00FB0377" w:rsidSect="0084259D">
      <w:pgSz w:w="11907" w:h="16840" w:code="9"/>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A509CD" w14:textId="77777777" w:rsidR="008909AA" w:rsidRDefault="008909AA" w:rsidP="00A76598">
      <w:r>
        <w:separator/>
      </w:r>
    </w:p>
  </w:endnote>
  <w:endnote w:type="continuationSeparator" w:id="0">
    <w:p w14:paraId="43BD739F" w14:textId="77777777" w:rsidR="008909AA" w:rsidRDefault="008909AA" w:rsidP="00A76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Pro-Regular">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7EBB2" w14:textId="3AE2393F" w:rsidR="00BF6614" w:rsidRDefault="00BF6614" w:rsidP="004D5E80">
    <w:pPr>
      <w:pStyle w:val="Fuzeile"/>
      <w:tabs>
        <w:tab w:val="clear" w:pos="4536"/>
        <w:tab w:val="left" w:pos="1134"/>
      </w:tabs>
      <w:rPr>
        <w:noProof/>
      </w:rPr>
    </w:pPr>
    <w:r>
      <w:t xml:space="preserve">Seite </w:t>
    </w:r>
    <w:r>
      <w:fldChar w:fldCharType="begin"/>
    </w:r>
    <w:r>
      <w:instrText xml:space="preserve"> PAGE  \* Arabic  \* MERGEFORMAT </w:instrText>
    </w:r>
    <w:r>
      <w:fldChar w:fldCharType="separate"/>
    </w:r>
    <w:r w:rsidR="00330A83">
      <w:rPr>
        <w:noProof/>
      </w:rPr>
      <w:t>2</w:t>
    </w:r>
    <w:r>
      <w:fldChar w:fldCharType="end"/>
    </w:r>
    <w:r>
      <w:t>/</w:t>
    </w:r>
    <w:r>
      <w:rPr>
        <w:noProof/>
      </w:rPr>
      <w:fldChar w:fldCharType="begin"/>
    </w:r>
    <w:r>
      <w:rPr>
        <w:noProof/>
      </w:rPr>
      <w:instrText xml:space="preserve"> NUMPAGES   \* MERGEFORMAT </w:instrText>
    </w:r>
    <w:r>
      <w:rPr>
        <w:noProof/>
      </w:rPr>
      <w:fldChar w:fldCharType="separate"/>
    </w:r>
    <w:r w:rsidR="00330A83">
      <w:rPr>
        <w:noProof/>
      </w:rPr>
      <w:t>23</w:t>
    </w:r>
    <w:r>
      <w:rPr>
        <w:noProof/>
      </w:rPr>
      <w:fldChar w:fldCharType="end"/>
    </w:r>
  </w:p>
  <w:p w14:paraId="0D57EBB3" w14:textId="77777777" w:rsidR="00BF6614" w:rsidRDefault="00BF6614" w:rsidP="004D5E80">
    <w:pPr>
      <w:pStyle w:val="Fuzeile"/>
      <w:tabs>
        <w:tab w:val="clear" w:pos="4536"/>
        <w:tab w:val="left" w:pos="1134"/>
      </w:tabs>
      <w:rPr>
        <w:noProof/>
      </w:rPr>
    </w:pPr>
  </w:p>
  <w:p w14:paraId="0D57EBB4" w14:textId="77777777" w:rsidR="00BF6614" w:rsidRDefault="00BF6614" w:rsidP="004D5E80">
    <w:pPr>
      <w:pStyle w:val="Fuzeile"/>
      <w:tabs>
        <w:tab w:val="clear" w:pos="4536"/>
        <w:tab w:val="left" w:pos="1134"/>
      </w:tabs>
      <w:rPr>
        <w:noProof/>
      </w:rPr>
    </w:pPr>
  </w:p>
  <w:p w14:paraId="0D57EBB5" w14:textId="77777777" w:rsidR="00BF6614" w:rsidRDefault="00BF6614" w:rsidP="004D5E80">
    <w:pPr>
      <w:pStyle w:val="Fuzeile"/>
      <w:tabs>
        <w:tab w:val="clear" w:pos="4536"/>
        <w:tab w:val="left" w:pos="1134"/>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935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bottom w:w="0" w:type="dxa"/>
      </w:tblCellMar>
      <w:tblLook w:val="01E0" w:firstRow="1" w:lastRow="1" w:firstColumn="1" w:lastColumn="1" w:noHBand="0" w:noVBand="0"/>
    </w:tblPr>
    <w:tblGrid>
      <w:gridCol w:w="2977"/>
      <w:gridCol w:w="1985"/>
      <w:gridCol w:w="1701"/>
      <w:gridCol w:w="2693"/>
    </w:tblGrid>
    <w:tr w:rsidR="00BF6614" w:rsidRPr="00ED076C" w14:paraId="0D57EBBB" w14:textId="77777777" w:rsidTr="002C5D85">
      <w:trPr>
        <w:trHeight w:val="113"/>
      </w:trPr>
      <w:tc>
        <w:tcPr>
          <w:tcW w:w="2977" w:type="dxa"/>
        </w:tcPr>
        <w:p w14:paraId="0D57EBB7" w14:textId="77777777" w:rsidR="00BF6614" w:rsidRPr="00ED076C" w:rsidRDefault="00BF6614" w:rsidP="00377ADB">
          <w:pPr>
            <w:pStyle w:val="Fuzeile"/>
            <w:tabs>
              <w:tab w:val="clear" w:pos="9072"/>
              <w:tab w:val="center" w:pos="1309"/>
            </w:tabs>
            <w:rPr>
              <w:szCs w:val="16"/>
            </w:rPr>
          </w:pPr>
          <w:bookmarkStart w:id="2" w:name="Fusszeile"/>
        </w:p>
      </w:tc>
      <w:tc>
        <w:tcPr>
          <w:tcW w:w="1985" w:type="dxa"/>
        </w:tcPr>
        <w:p w14:paraId="0D57EBB8" w14:textId="77777777" w:rsidR="00BF6614" w:rsidRPr="00ED076C" w:rsidRDefault="00BF6614" w:rsidP="00377ADB">
          <w:pPr>
            <w:pStyle w:val="Fuzeile"/>
            <w:rPr>
              <w:szCs w:val="16"/>
            </w:rPr>
          </w:pPr>
        </w:p>
      </w:tc>
      <w:tc>
        <w:tcPr>
          <w:tcW w:w="1701" w:type="dxa"/>
        </w:tcPr>
        <w:p w14:paraId="0D57EBB9" w14:textId="77777777" w:rsidR="00BF6614" w:rsidRPr="00ED076C" w:rsidRDefault="00BF6614" w:rsidP="00377ADB">
          <w:pPr>
            <w:pStyle w:val="Fuzeile"/>
            <w:rPr>
              <w:szCs w:val="16"/>
            </w:rPr>
          </w:pPr>
        </w:p>
      </w:tc>
      <w:tc>
        <w:tcPr>
          <w:tcW w:w="2693" w:type="dxa"/>
        </w:tcPr>
        <w:p w14:paraId="0D57EBBA" w14:textId="77777777" w:rsidR="00BF6614" w:rsidRDefault="00BF6614" w:rsidP="00377ADB">
          <w:pPr>
            <w:pStyle w:val="Fuzeile"/>
            <w:rPr>
              <w:szCs w:val="16"/>
            </w:rPr>
          </w:pPr>
        </w:p>
      </w:tc>
    </w:tr>
    <w:tr w:rsidR="00BF6614" w:rsidRPr="00ED076C" w14:paraId="0D57EBC2" w14:textId="77777777" w:rsidTr="002C5D85">
      <w:trPr>
        <w:trHeight w:val="567"/>
      </w:trPr>
      <w:tc>
        <w:tcPr>
          <w:tcW w:w="2977" w:type="dxa"/>
          <w:tcMar>
            <w:left w:w="0" w:type="dxa"/>
            <w:right w:w="227" w:type="dxa"/>
          </w:tcMar>
        </w:tcPr>
        <w:p w14:paraId="0D57EBBC" w14:textId="3F39B7EE" w:rsidR="00BF6614" w:rsidRPr="00ED076C" w:rsidRDefault="00BF6614" w:rsidP="00377ADB">
          <w:pPr>
            <w:pStyle w:val="Fuzeile"/>
            <w:tabs>
              <w:tab w:val="clear" w:pos="9072"/>
              <w:tab w:val="center" w:pos="1309"/>
            </w:tabs>
            <w:rPr>
              <w:szCs w:val="16"/>
            </w:rPr>
          </w:pPr>
          <w:r w:rsidRPr="00ED076C">
            <w:rPr>
              <w:szCs w:val="16"/>
            </w:rPr>
            <w:t>Institut</w:t>
          </w:r>
          <w:r>
            <w:rPr>
              <w:szCs w:val="16"/>
            </w:rPr>
            <w:t>: ICC</w:t>
          </w:r>
          <w:r w:rsidRPr="00ED076C">
            <w:rPr>
              <w:szCs w:val="16"/>
            </w:rPr>
            <w:tab/>
          </w:r>
        </w:p>
      </w:tc>
      <w:tc>
        <w:tcPr>
          <w:tcW w:w="1985" w:type="dxa"/>
          <w:tcMar>
            <w:left w:w="0" w:type="dxa"/>
            <w:right w:w="227" w:type="dxa"/>
          </w:tcMar>
        </w:tcPr>
        <w:p w14:paraId="0D57EBBD" w14:textId="522B532A" w:rsidR="00BF6614" w:rsidRDefault="00BF6614" w:rsidP="00377ADB">
          <w:pPr>
            <w:pStyle w:val="Fuzeile"/>
            <w:rPr>
              <w:szCs w:val="16"/>
            </w:rPr>
          </w:pPr>
          <w:proofErr w:type="spellStart"/>
          <w:r>
            <w:rPr>
              <w:szCs w:val="16"/>
            </w:rPr>
            <w:t>Riggenbachstrasse</w:t>
          </w:r>
          <w:proofErr w:type="spellEnd"/>
          <w:r>
            <w:rPr>
              <w:szCs w:val="16"/>
            </w:rPr>
            <w:t xml:space="preserve"> 16</w:t>
          </w:r>
        </w:p>
        <w:p w14:paraId="0D57EBBE" w14:textId="548A0D7E" w:rsidR="00BF6614" w:rsidRPr="00ED076C" w:rsidRDefault="00BF6614" w:rsidP="00764844">
          <w:pPr>
            <w:pStyle w:val="Fuzeile"/>
            <w:rPr>
              <w:szCs w:val="16"/>
            </w:rPr>
          </w:pPr>
          <w:r>
            <w:rPr>
              <w:szCs w:val="16"/>
            </w:rPr>
            <w:t>4600</w:t>
          </w:r>
          <w:r w:rsidRPr="00ED076C">
            <w:rPr>
              <w:szCs w:val="16"/>
            </w:rPr>
            <w:t xml:space="preserve">, </w:t>
          </w:r>
          <w:r>
            <w:rPr>
              <w:szCs w:val="16"/>
            </w:rPr>
            <w:t>Olten</w:t>
          </w:r>
        </w:p>
      </w:tc>
      <w:tc>
        <w:tcPr>
          <w:tcW w:w="1701" w:type="dxa"/>
          <w:tcMar>
            <w:left w:w="0" w:type="dxa"/>
            <w:right w:w="227" w:type="dxa"/>
          </w:tcMar>
        </w:tcPr>
        <w:p w14:paraId="0D57EBBF" w14:textId="58D1E8B3" w:rsidR="00BF6614" w:rsidRPr="00ED076C" w:rsidRDefault="00BF6614" w:rsidP="00377ADB">
          <w:pPr>
            <w:pStyle w:val="Fuzeile"/>
            <w:rPr>
              <w:szCs w:val="16"/>
            </w:rPr>
          </w:pPr>
          <w:r w:rsidRPr="00ED076C">
            <w:rPr>
              <w:szCs w:val="16"/>
            </w:rPr>
            <w:t xml:space="preserve">T  </w:t>
          </w:r>
          <w:hyperlink r:id="rId1" w:history="1">
            <w:r>
              <w:rPr>
                <w:rStyle w:val="Hyperlink"/>
              </w:rPr>
              <w:t>+41 62 957 28 61</w:t>
            </w:r>
          </w:hyperlink>
        </w:p>
      </w:tc>
      <w:tc>
        <w:tcPr>
          <w:tcW w:w="2693" w:type="dxa"/>
        </w:tcPr>
        <w:p w14:paraId="0D57EBC0" w14:textId="07345D16" w:rsidR="00BF6614" w:rsidRPr="00ED076C" w:rsidRDefault="00BF6614" w:rsidP="00377ADB">
          <w:pPr>
            <w:pStyle w:val="Fuzeile"/>
            <w:rPr>
              <w:szCs w:val="16"/>
            </w:rPr>
          </w:pPr>
          <w:r>
            <w:rPr>
              <w:szCs w:val="16"/>
            </w:rPr>
            <w:t>mathias.binz</w:t>
          </w:r>
          <w:r w:rsidRPr="00ED076C">
            <w:rPr>
              <w:szCs w:val="16"/>
            </w:rPr>
            <w:t>@fhnw.ch</w:t>
          </w:r>
        </w:p>
        <w:p w14:paraId="0D57EBC1" w14:textId="77777777" w:rsidR="00BF6614" w:rsidRPr="00ED076C" w:rsidRDefault="00BF6614" w:rsidP="00377ADB">
          <w:pPr>
            <w:pStyle w:val="Fuzeile"/>
            <w:rPr>
              <w:szCs w:val="16"/>
            </w:rPr>
          </w:pPr>
          <w:r w:rsidRPr="00ED076C">
            <w:rPr>
              <w:szCs w:val="16"/>
            </w:rPr>
            <w:t>www.fhnw.ch</w:t>
          </w:r>
        </w:p>
      </w:tc>
    </w:tr>
    <w:bookmarkEnd w:id="2"/>
  </w:tbl>
  <w:p w14:paraId="0D57EBC3" w14:textId="77777777" w:rsidR="00BF6614" w:rsidRDefault="00BF6614" w:rsidP="004903E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B6C6D" w14:textId="2DAC8CF8" w:rsidR="00BF6614" w:rsidRDefault="00BF6614" w:rsidP="0046292F">
    <w:pPr>
      <w:pStyle w:val="Fuzeile"/>
      <w:tabs>
        <w:tab w:val="clear" w:pos="4536"/>
        <w:tab w:val="left" w:pos="1134"/>
      </w:tabs>
      <w:rPr>
        <w:noProof/>
      </w:rPr>
    </w:pPr>
    <w:r>
      <w:t xml:space="preserve">Seite </w:t>
    </w:r>
    <w:r>
      <w:fldChar w:fldCharType="begin"/>
    </w:r>
    <w:r>
      <w:instrText xml:space="preserve"> PAGE  \* Arabic  \* MERGEFORMAT </w:instrText>
    </w:r>
    <w:r>
      <w:fldChar w:fldCharType="separate"/>
    </w:r>
    <w:r>
      <w:rPr>
        <w:noProof/>
      </w:rPr>
      <w:t>40</w:t>
    </w:r>
    <w:r>
      <w:fldChar w:fldCharType="end"/>
    </w:r>
    <w:r>
      <w:t>/</w:t>
    </w:r>
    <w:r>
      <w:rPr>
        <w:noProof/>
      </w:rPr>
      <w:fldChar w:fldCharType="begin"/>
    </w:r>
    <w:r>
      <w:rPr>
        <w:noProof/>
      </w:rPr>
      <w:instrText xml:space="preserve"> NUMPAGES   \* MERGEFORMAT </w:instrText>
    </w:r>
    <w:r>
      <w:rPr>
        <w:noProof/>
      </w:rPr>
      <w:fldChar w:fldCharType="separate"/>
    </w:r>
    <w:r>
      <w:rPr>
        <w:noProof/>
      </w:rPr>
      <w:t>25</w:t>
    </w:r>
    <w:r>
      <w:rPr>
        <w:noProof/>
      </w:rPr>
      <w:fldChar w:fldCharType="end"/>
    </w:r>
  </w:p>
  <w:p w14:paraId="611B59C0" w14:textId="77777777" w:rsidR="00BF6614" w:rsidRDefault="00BF6614" w:rsidP="0046292F">
    <w:pPr>
      <w:pStyle w:val="Fuzeile"/>
      <w:tabs>
        <w:tab w:val="clear" w:pos="4536"/>
        <w:tab w:val="left" w:pos="1134"/>
      </w:tabs>
      <w:rPr>
        <w:noProof/>
      </w:rPr>
    </w:pPr>
  </w:p>
  <w:p w14:paraId="714F17E1" w14:textId="77777777" w:rsidR="00BF6614" w:rsidRDefault="00BF6614" w:rsidP="0046292F">
    <w:pPr>
      <w:pStyle w:val="Fuzeile"/>
      <w:tabs>
        <w:tab w:val="clear" w:pos="4536"/>
        <w:tab w:val="left" w:pos="1134"/>
      </w:tabs>
      <w:rPr>
        <w:noProof/>
      </w:rPr>
    </w:pPr>
  </w:p>
  <w:p w14:paraId="0253F99E" w14:textId="77777777" w:rsidR="00BF6614" w:rsidRPr="0046292F" w:rsidRDefault="00BF6614" w:rsidP="0046292F">
    <w:pPr>
      <w:pStyle w:val="Fuzeile"/>
      <w:tabs>
        <w:tab w:val="clear" w:pos="4536"/>
        <w:tab w:val="left" w:pos="1134"/>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A9586D" w14:textId="77777777" w:rsidR="008909AA" w:rsidRPr="00ED0D02" w:rsidRDefault="008909AA" w:rsidP="00ED0D02">
      <w:pPr>
        <w:pStyle w:val="Fuzeile"/>
      </w:pPr>
    </w:p>
  </w:footnote>
  <w:footnote w:type="continuationSeparator" w:id="0">
    <w:p w14:paraId="298DAC96" w14:textId="77777777" w:rsidR="008909AA" w:rsidRDefault="008909AA" w:rsidP="00A76598">
      <w:r>
        <w:continuationSeparator/>
      </w:r>
    </w:p>
  </w:footnote>
  <w:footnote w:id="1">
    <w:p w14:paraId="65EFABE4" w14:textId="42CA73CA" w:rsidR="00BF6614" w:rsidRDefault="00BF6614" w:rsidP="00F55BDD">
      <w:pPr>
        <w:pStyle w:val="Funotentext"/>
      </w:pPr>
      <w:r>
        <w:rPr>
          <w:rStyle w:val="Funotenzeichen"/>
        </w:rPr>
        <w:footnoteRef/>
      </w:r>
      <w:r>
        <w:t xml:space="preserve"> Die jeweiligen Themen basieren auf aktueller Literatur aus der Wissenschaft, gestützt auf Erfahrungsberichten aus der Wirtschaft (White Papers) und anwendungsorientierten Beispielen. Spezialisierungen werden hier nicht behandelt, nur ein Grundverständnis soll geliefert werden. </w:t>
      </w:r>
    </w:p>
  </w:footnote>
  <w:footnote w:id="2">
    <w:p w14:paraId="36A241B7" w14:textId="77777777" w:rsidR="00BF6614" w:rsidRDefault="00BF6614" w:rsidP="00F55BDD">
      <w:pPr>
        <w:pStyle w:val="Funotentext"/>
      </w:pPr>
      <w:r>
        <w:rPr>
          <w:rStyle w:val="Funotenzeichen"/>
        </w:rPr>
        <w:footnoteRef/>
      </w:r>
      <w:r>
        <w:t xml:space="preserve"> Landwirtschaftssektor, Industriesektor und der Dienstleistungssektor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7EBAC" w14:textId="77777777" w:rsidR="00BF6614" w:rsidRDefault="00BF6614">
    <w:pPr>
      <w:pStyle w:val="Kopfzeile"/>
    </w:pPr>
  </w:p>
  <w:p w14:paraId="0D57EBAD" w14:textId="1140DCA0" w:rsidR="00BF6614" w:rsidRDefault="00BF6614" w:rsidP="008768FC">
    <w:pPr>
      <w:pStyle w:val="Kopfzeile"/>
      <w:tabs>
        <w:tab w:val="clear" w:pos="4536"/>
        <w:tab w:val="clear" w:pos="9072"/>
        <w:tab w:val="left" w:pos="4980"/>
      </w:tabs>
    </w:pPr>
    <w:r>
      <w:tab/>
    </w:r>
  </w:p>
  <w:p w14:paraId="0D57EBAE" w14:textId="77777777" w:rsidR="00BF6614" w:rsidRDefault="00BF6614">
    <w:pPr>
      <w:pStyle w:val="Kopfzeile"/>
    </w:pPr>
  </w:p>
  <w:p w14:paraId="0D57EBAF" w14:textId="77777777" w:rsidR="00BF6614" w:rsidRDefault="00BF6614">
    <w:pPr>
      <w:pStyle w:val="Kopfzeile"/>
    </w:pPr>
  </w:p>
  <w:p w14:paraId="0D57EBB0" w14:textId="77777777" w:rsidR="00BF6614" w:rsidRDefault="00BF661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7EBB6" w14:textId="77777777" w:rsidR="00BF6614" w:rsidRPr="005629C8" w:rsidRDefault="00BF6614" w:rsidP="005629C8">
    <w:pPr>
      <w:pStyle w:val="Kopfzeile"/>
      <w:tabs>
        <w:tab w:val="clear" w:pos="9072"/>
        <w:tab w:val="right" w:pos="9360"/>
      </w:tabs>
      <w:rPr>
        <w:i/>
        <w:color w:val="808080" w:themeColor="background1" w:themeShade="80"/>
        <w:sz w:val="20"/>
        <w:szCs w:val="20"/>
      </w:rPr>
    </w:pPr>
    <w:r>
      <w:rPr>
        <w:i/>
        <w:noProof/>
        <w:color w:val="808080" w:themeColor="background1" w:themeShade="80"/>
        <w:sz w:val="20"/>
        <w:szCs w:val="20"/>
        <w:lang w:eastAsia="de-CH"/>
      </w:rPr>
      <w:drawing>
        <wp:anchor distT="0" distB="0" distL="114300" distR="114300" simplePos="0" relativeHeight="251660288" behindDoc="1" locked="0" layoutInCell="1" allowOverlap="1" wp14:anchorId="0D57EBCD" wp14:editId="0D57EBCE">
          <wp:simplePos x="0" y="0"/>
          <wp:positionH relativeFrom="page">
            <wp:posOffset>648335</wp:posOffset>
          </wp:positionH>
          <wp:positionV relativeFrom="page">
            <wp:posOffset>252095</wp:posOffset>
          </wp:positionV>
          <wp:extent cx="2325600" cy="360000"/>
          <wp:effectExtent l="0" t="0" r="0" b="2540"/>
          <wp:wrapTight wrapText="bothSides">
            <wp:wrapPolygon edited="0">
              <wp:start x="0" y="0"/>
              <wp:lineTo x="0" y="20608"/>
              <wp:lineTo x="21411" y="20608"/>
              <wp:lineTo x="21411" y="0"/>
              <wp:lineTo x="0" y="0"/>
            </wp:wrapPolygon>
          </wp:wrapTight>
          <wp:docPr id="1" name="Grafik 1" descr="U:\_FHNW\Vorlagen\Verschiedene Hochschulen RICHTIG\Bilder\HSW.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_FHNW\Vorlagen\Verschiedene Hochschulen RICHTIG\Bilder\HSW.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256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ACA8A" w14:textId="77777777" w:rsidR="00BF6614" w:rsidRDefault="00BF6614" w:rsidP="00437505">
    <w:pPr>
      <w:pStyle w:val="Kopfzeile"/>
    </w:pPr>
  </w:p>
  <w:p w14:paraId="4618E926" w14:textId="77777777" w:rsidR="00BF6614" w:rsidRDefault="00BF6614" w:rsidP="00437505">
    <w:pPr>
      <w:pStyle w:val="Kopfzeile"/>
    </w:pPr>
  </w:p>
  <w:p w14:paraId="44B5288D" w14:textId="77777777" w:rsidR="00BF6614" w:rsidRDefault="00BF6614" w:rsidP="00437505">
    <w:pPr>
      <w:pStyle w:val="Kopfzeile"/>
    </w:pPr>
  </w:p>
  <w:p w14:paraId="74E18994" w14:textId="77777777" w:rsidR="00BF6614" w:rsidRDefault="00BF6614" w:rsidP="00437505">
    <w:pPr>
      <w:pStyle w:val="Kopfzeile"/>
    </w:pPr>
  </w:p>
  <w:p w14:paraId="0B67E33D" w14:textId="77777777" w:rsidR="00BF6614" w:rsidRPr="00437505" w:rsidRDefault="00BF6614" w:rsidP="0043750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8EC92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1425D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0AC0B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5ECA3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EF468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84C4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1623E6"/>
    <w:lvl w:ilvl="0">
      <w:start w:val="1"/>
      <w:numFmt w:val="bullet"/>
      <w:lvlText w:val=""/>
      <w:lvlJc w:val="left"/>
      <w:pPr>
        <w:ind w:left="2061" w:hanging="360"/>
      </w:pPr>
      <w:rPr>
        <w:rFonts w:ascii="Symbol" w:hAnsi="Symbol" w:hint="default"/>
      </w:rPr>
    </w:lvl>
  </w:abstractNum>
  <w:abstractNum w:abstractNumId="7" w15:restartNumberingAfterBreak="0">
    <w:nsid w:val="FFFFFF83"/>
    <w:multiLevelType w:val="singleLevel"/>
    <w:tmpl w:val="6CCC4272"/>
    <w:lvl w:ilvl="0">
      <w:start w:val="1"/>
      <w:numFmt w:val="bullet"/>
      <w:lvlText w:val=""/>
      <w:lvlJc w:val="left"/>
      <w:pPr>
        <w:ind w:left="927" w:hanging="360"/>
      </w:pPr>
      <w:rPr>
        <w:rFonts w:ascii="Symbol" w:hAnsi="Symbol" w:hint="default"/>
      </w:rPr>
    </w:lvl>
  </w:abstractNum>
  <w:abstractNum w:abstractNumId="8" w15:restartNumberingAfterBreak="0">
    <w:nsid w:val="FFFFFF88"/>
    <w:multiLevelType w:val="singleLevel"/>
    <w:tmpl w:val="A8507A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C6400C"/>
    <w:lvl w:ilvl="0">
      <w:start w:val="1"/>
      <w:numFmt w:val="bullet"/>
      <w:lvlText w:val=""/>
      <w:lvlJc w:val="left"/>
      <w:pPr>
        <w:ind w:left="360" w:hanging="360"/>
      </w:pPr>
      <w:rPr>
        <w:rFonts w:ascii="Symbol" w:hAnsi="Symbol" w:hint="default"/>
      </w:rPr>
    </w:lvl>
  </w:abstractNum>
  <w:abstractNum w:abstractNumId="10" w15:restartNumberingAfterBreak="0">
    <w:nsid w:val="006D7B89"/>
    <w:multiLevelType w:val="hybridMultilevel"/>
    <w:tmpl w:val="58FC1CDE"/>
    <w:lvl w:ilvl="0" w:tplc="BA164EB8">
      <w:start w:val="1"/>
      <w:numFmt w:val="bullet"/>
      <w:lvlText w:val=""/>
      <w:lvlJc w:val="left"/>
      <w:pPr>
        <w:ind w:left="567" w:hanging="567"/>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B10192E"/>
    <w:multiLevelType w:val="multilevel"/>
    <w:tmpl w:val="DA1CEF56"/>
    <w:lvl w:ilvl="0">
      <w:start w:val="1"/>
      <w:numFmt w:val="decimal"/>
      <w:lvlText w:val="%1."/>
      <w:lvlJc w:val="left"/>
      <w:pPr>
        <w:ind w:left="360" w:hanging="360"/>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FCD6EE5"/>
    <w:multiLevelType w:val="hybridMultilevel"/>
    <w:tmpl w:val="87986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5D4ECB"/>
    <w:multiLevelType w:val="multilevel"/>
    <w:tmpl w:val="4DC03B84"/>
    <w:lvl w:ilvl="0">
      <w:start w:val="1"/>
      <w:numFmt w:val="lowerLetter"/>
      <w:lvlText w:val="%1)"/>
      <w:lvlJc w:val="left"/>
      <w:pPr>
        <w:ind w:left="227" w:hanging="227"/>
      </w:pPr>
      <w:rPr>
        <w:rFonts w:hint="default"/>
      </w:rPr>
    </w:lvl>
    <w:lvl w:ilvl="1">
      <w:start w:val="1"/>
      <w:numFmt w:val="lowerLetter"/>
      <w:lvlText w:val="%2)"/>
      <w:lvlJc w:val="left"/>
      <w:pPr>
        <w:ind w:left="1077" w:hanging="226"/>
      </w:pPr>
      <w:rPr>
        <w:rFonts w:hint="default"/>
      </w:rPr>
    </w:lvl>
    <w:lvl w:ilvl="2">
      <w:start w:val="1"/>
      <w:numFmt w:val="lowerLetter"/>
      <w:lvlText w:val="%3)"/>
      <w:lvlJc w:val="right"/>
      <w:pPr>
        <w:ind w:left="1928" w:hanging="227"/>
      </w:pPr>
      <w:rPr>
        <w:rFonts w:hint="default"/>
      </w:rPr>
    </w:lvl>
    <w:lvl w:ilvl="3">
      <w:start w:val="1"/>
      <w:numFmt w:val="lowerLetter"/>
      <w:lvlText w:val="%4)"/>
      <w:lvlJc w:val="left"/>
      <w:pPr>
        <w:ind w:left="2778" w:hanging="226"/>
      </w:pPr>
      <w:rPr>
        <w:rFonts w:hint="default"/>
      </w:rPr>
    </w:lvl>
    <w:lvl w:ilvl="4">
      <w:start w:val="1"/>
      <w:numFmt w:val="lowerLetter"/>
      <w:lvlText w:val="%5)"/>
      <w:lvlJc w:val="left"/>
      <w:pPr>
        <w:ind w:left="3629" w:hanging="227"/>
      </w:pPr>
      <w:rPr>
        <w:rFonts w:hint="default"/>
      </w:rPr>
    </w:lvl>
    <w:lvl w:ilvl="5">
      <w:start w:val="1"/>
      <w:numFmt w:val="lowerLetter"/>
      <w:lvlText w:val="%6)"/>
      <w:lvlJc w:val="right"/>
      <w:pPr>
        <w:ind w:left="4479" w:hanging="226"/>
      </w:pPr>
      <w:rPr>
        <w:rFonts w:hint="default"/>
      </w:rPr>
    </w:lvl>
    <w:lvl w:ilvl="6">
      <w:start w:val="1"/>
      <w:numFmt w:val="lowerLetter"/>
      <w:lvlText w:val="%7)"/>
      <w:lvlJc w:val="left"/>
      <w:pPr>
        <w:tabs>
          <w:tab w:val="num" w:pos="5103"/>
        </w:tabs>
        <w:ind w:left="5330" w:hanging="227"/>
      </w:pPr>
      <w:rPr>
        <w:rFonts w:hint="default"/>
      </w:rPr>
    </w:lvl>
    <w:lvl w:ilvl="7">
      <w:start w:val="1"/>
      <w:numFmt w:val="lowerLetter"/>
      <w:lvlText w:val="%8."/>
      <w:lvlJc w:val="left"/>
      <w:pPr>
        <w:tabs>
          <w:tab w:val="num" w:pos="5954"/>
        </w:tabs>
        <w:ind w:left="6180" w:hanging="226"/>
      </w:pPr>
      <w:rPr>
        <w:rFonts w:hint="default"/>
      </w:rPr>
    </w:lvl>
    <w:lvl w:ilvl="8">
      <w:start w:val="1"/>
      <w:numFmt w:val="lowerLetter"/>
      <w:lvlText w:val="%9)"/>
      <w:lvlJc w:val="right"/>
      <w:pPr>
        <w:tabs>
          <w:tab w:val="num" w:pos="6804"/>
        </w:tabs>
        <w:ind w:left="7031" w:hanging="227"/>
      </w:pPr>
      <w:rPr>
        <w:rFonts w:hint="default"/>
      </w:rPr>
    </w:lvl>
  </w:abstractNum>
  <w:abstractNum w:abstractNumId="14" w15:restartNumberingAfterBreak="0">
    <w:nsid w:val="23982FC5"/>
    <w:multiLevelType w:val="hybridMultilevel"/>
    <w:tmpl w:val="C6369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056EE4"/>
    <w:multiLevelType w:val="hybridMultilevel"/>
    <w:tmpl w:val="BEE87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2E4FEE"/>
    <w:multiLevelType w:val="hybridMultilevel"/>
    <w:tmpl w:val="92A0889E"/>
    <w:lvl w:ilvl="0" w:tplc="0C800894">
      <w:start w:val="1"/>
      <w:numFmt w:val="decimal"/>
      <w:lvlText w:val="%1."/>
      <w:lvlJc w:val="left"/>
      <w:pPr>
        <w:ind w:left="720" w:hanging="360"/>
      </w:pPr>
    </w:lvl>
    <w:lvl w:ilvl="1" w:tplc="0807000F">
      <w:start w:val="1"/>
      <w:numFmt w:val="decimal"/>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2B326A66"/>
    <w:multiLevelType w:val="hybridMultilevel"/>
    <w:tmpl w:val="50288A98"/>
    <w:lvl w:ilvl="0" w:tplc="3708AE68">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34350114"/>
    <w:multiLevelType w:val="hybridMultilevel"/>
    <w:tmpl w:val="310C2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62687F"/>
    <w:multiLevelType w:val="multilevel"/>
    <w:tmpl w:val="4DC03B84"/>
    <w:lvl w:ilvl="0">
      <w:start w:val="1"/>
      <w:numFmt w:val="lowerLetter"/>
      <w:lvlText w:val="%1)"/>
      <w:lvlJc w:val="left"/>
      <w:pPr>
        <w:ind w:left="227" w:hanging="227"/>
      </w:pPr>
      <w:rPr>
        <w:rFonts w:hint="default"/>
      </w:rPr>
    </w:lvl>
    <w:lvl w:ilvl="1">
      <w:start w:val="1"/>
      <w:numFmt w:val="lowerLetter"/>
      <w:lvlText w:val="%2)"/>
      <w:lvlJc w:val="left"/>
      <w:pPr>
        <w:ind w:left="1077" w:hanging="226"/>
      </w:pPr>
      <w:rPr>
        <w:rFonts w:hint="default"/>
      </w:rPr>
    </w:lvl>
    <w:lvl w:ilvl="2">
      <w:start w:val="1"/>
      <w:numFmt w:val="lowerLetter"/>
      <w:lvlText w:val="%3)"/>
      <w:lvlJc w:val="right"/>
      <w:pPr>
        <w:ind w:left="1928" w:hanging="227"/>
      </w:pPr>
      <w:rPr>
        <w:rFonts w:hint="default"/>
      </w:rPr>
    </w:lvl>
    <w:lvl w:ilvl="3">
      <w:start w:val="1"/>
      <w:numFmt w:val="lowerLetter"/>
      <w:lvlText w:val="%4)"/>
      <w:lvlJc w:val="left"/>
      <w:pPr>
        <w:ind w:left="2778" w:hanging="226"/>
      </w:pPr>
      <w:rPr>
        <w:rFonts w:hint="default"/>
      </w:rPr>
    </w:lvl>
    <w:lvl w:ilvl="4">
      <w:start w:val="1"/>
      <w:numFmt w:val="lowerLetter"/>
      <w:lvlText w:val="%5)"/>
      <w:lvlJc w:val="left"/>
      <w:pPr>
        <w:ind w:left="3629" w:hanging="227"/>
      </w:pPr>
      <w:rPr>
        <w:rFonts w:hint="default"/>
      </w:rPr>
    </w:lvl>
    <w:lvl w:ilvl="5">
      <w:start w:val="1"/>
      <w:numFmt w:val="lowerLetter"/>
      <w:lvlText w:val="%6)"/>
      <w:lvlJc w:val="right"/>
      <w:pPr>
        <w:ind w:left="4479" w:hanging="226"/>
      </w:pPr>
      <w:rPr>
        <w:rFonts w:hint="default"/>
      </w:rPr>
    </w:lvl>
    <w:lvl w:ilvl="6">
      <w:start w:val="1"/>
      <w:numFmt w:val="lowerLetter"/>
      <w:lvlText w:val="%7)"/>
      <w:lvlJc w:val="left"/>
      <w:pPr>
        <w:tabs>
          <w:tab w:val="num" w:pos="5103"/>
        </w:tabs>
        <w:ind w:left="5330" w:hanging="227"/>
      </w:pPr>
      <w:rPr>
        <w:rFonts w:hint="default"/>
      </w:rPr>
    </w:lvl>
    <w:lvl w:ilvl="7">
      <w:start w:val="1"/>
      <w:numFmt w:val="lowerLetter"/>
      <w:lvlText w:val="%8."/>
      <w:lvlJc w:val="left"/>
      <w:pPr>
        <w:tabs>
          <w:tab w:val="num" w:pos="5954"/>
        </w:tabs>
        <w:ind w:left="6180" w:hanging="226"/>
      </w:pPr>
      <w:rPr>
        <w:rFonts w:hint="default"/>
      </w:rPr>
    </w:lvl>
    <w:lvl w:ilvl="8">
      <w:start w:val="1"/>
      <w:numFmt w:val="lowerLetter"/>
      <w:lvlText w:val="%9)"/>
      <w:lvlJc w:val="right"/>
      <w:pPr>
        <w:tabs>
          <w:tab w:val="num" w:pos="6804"/>
        </w:tabs>
        <w:ind w:left="7031" w:hanging="227"/>
      </w:pPr>
      <w:rPr>
        <w:rFonts w:hint="default"/>
      </w:rPr>
    </w:lvl>
  </w:abstractNum>
  <w:abstractNum w:abstractNumId="20" w15:restartNumberingAfterBreak="0">
    <w:nsid w:val="4E02712E"/>
    <w:multiLevelType w:val="multilevel"/>
    <w:tmpl w:val="506826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E7D487C"/>
    <w:multiLevelType w:val="multilevel"/>
    <w:tmpl w:val="5BBEFE14"/>
    <w:lvl w:ilvl="0">
      <w:start w:val="1"/>
      <w:numFmt w:val="decimal"/>
      <w:lvlText w:val="%1."/>
      <w:lvlJc w:val="left"/>
      <w:pPr>
        <w:ind w:left="1134" w:hanging="113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0342117"/>
    <w:multiLevelType w:val="hybridMultilevel"/>
    <w:tmpl w:val="5D980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F44949"/>
    <w:multiLevelType w:val="hybridMultilevel"/>
    <w:tmpl w:val="F6385F22"/>
    <w:lvl w:ilvl="0" w:tplc="38BA8D38">
      <w:start w:val="1"/>
      <w:numFmt w:val="bullet"/>
      <w:pStyle w:val="Listenabsatz"/>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53455152"/>
    <w:multiLevelType w:val="hybridMultilevel"/>
    <w:tmpl w:val="126E6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0A15AB"/>
    <w:multiLevelType w:val="multilevel"/>
    <w:tmpl w:val="75384DEA"/>
    <w:styleLink w:val="FHNWAufzhlung"/>
    <w:lvl w:ilvl="0">
      <w:start w:val="1"/>
      <w:numFmt w:val="bullet"/>
      <w:lvlText w:val=""/>
      <w:lvlJc w:val="left"/>
      <w:pPr>
        <w:ind w:left="227" w:hanging="227"/>
      </w:pPr>
      <w:rPr>
        <w:rFonts w:ascii="Symbol" w:hAnsi="Symbol" w:hint="default"/>
      </w:rPr>
    </w:lvl>
    <w:lvl w:ilvl="1">
      <w:start w:val="1"/>
      <w:numFmt w:val="bullet"/>
      <w:lvlText w:val=""/>
      <w:lvlJc w:val="left"/>
      <w:pPr>
        <w:tabs>
          <w:tab w:val="num" w:pos="851"/>
        </w:tabs>
        <w:ind w:left="1077" w:hanging="226"/>
      </w:pPr>
      <w:rPr>
        <w:rFonts w:ascii="Symbol" w:hAnsi="Symbol" w:hint="default"/>
      </w:rPr>
    </w:lvl>
    <w:lvl w:ilvl="2">
      <w:start w:val="1"/>
      <w:numFmt w:val="bullet"/>
      <w:lvlText w:val=""/>
      <w:lvlJc w:val="left"/>
      <w:pPr>
        <w:tabs>
          <w:tab w:val="num" w:pos="1701"/>
        </w:tabs>
        <w:ind w:left="1928" w:hanging="227"/>
      </w:pPr>
      <w:rPr>
        <w:rFonts w:ascii="Symbol" w:hAnsi="Symbol" w:hint="default"/>
      </w:rPr>
    </w:lvl>
    <w:lvl w:ilvl="3">
      <w:start w:val="1"/>
      <w:numFmt w:val="bullet"/>
      <w:lvlText w:val=""/>
      <w:lvlJc w:val="left"/>
      <w:pPr>
        <w:tabs>
          <w:tab w:val="num" w:pos="27783"/>
        </w:tabs>
        <w:ind w:left="2778" w:hanging="226"/>
      </w:pPr>
      <w:rPr>
        <w:rFonts w:ascii="Symbol" w:hAnsi="Symbol" w:hint="default"/>
      </w:rPr>
    </w:lvl>
    <w:lvl w:ilvl="4">
      <w:start w:val="1"/>
      <w:numFmt w:val="bullet"/>
      <w:lvlText w:val=""/>
      <w:lvlJc w:val="left"/>
      <w:pPr>
        <w:tabs>
          <w:tab w:val="num" w:pos="3402"/>
        </w:tabs>
        <w:ind w:left="3629" w:hanging="227"/>
      </w:pPr>
      <w:rPr>
        <w:rFonts w:ascii="Symbol" w:hAnsi="Symbol" w:hint="default"/>
      </w:rPr>
    </w:lvl>
    <w:lvl w:ilvl="5">
      <w:start w:val="1"/>
      <w:numFmt w:val="bullet"/>
      <w:lvlText w:val=""/>
      <w:lvlJc w:val="left"/>
      <w:pPr>
        <w:tabs>
          <w:tab w:val="num" w:pos="4253"/>
        </w:tabs>
        <w:ind w:left="4479" w:hanging="226"/>
      </w:pPr>
      <w:rPr>
        <w:rFonts w:ascii="Symbol" w:hAnsi="Symbol" w:hint="default"/>
      </w:rPr>
    </w:lvl>
    <w:lvl w:ilvl="6">
      <w:start w:val="1"/>
      <w:numFmt w:val="bullet"/>
      <w:lvlText w:val=""/>
      <w:lvlJc w:val="left"/>
      <w:pPr>
        <w:tabs>
          <w:tab w:val="num" w:pos="5103"/>
        </w:tabs>
        <w:ind w:left="5330" w:hanging="227"/>
      </w:pPr>
      <w:rPr>
        <w:rFonts w:ascii="Symbol" w:hAnsi="Symbol" w:hint="default"/>
      </w:rPr>
    </w:lvl>
    <w:lvl w:ilvl="7">
      <w:start w:val="1"/>
      <w:numFmt w:val="bullet"/>
      <w:lvlText w:val=""/>
      <w:lvlJc w:val="left"/>
      <w:pPr>
        <w:tabs>
          <w:tab w:val="num" w:pos="5954"/>
        </w:tabs>
        <w:ind w:left="6180" w:hanging="226"/>
      </w:pPr>
      <w:rPr>
        <w:rFonts w:ascii="Symbol" w:hAnsi="Symbol" w:hint="default"/>
      </w:rPr>
    </w:lvl>
    <w:lvl w:ilvl="8">
      <w:start w:val="1"/>
      <w:numFmt w:val="bullet"/>
      <w:lvlText w:val=""/>
      <w:lvlJc w:val="left"/>
      <w:pPr>
        <w:tabs>
          <w:tab w:val="num" w:pos="6804"/>
        </w:tabs>
        <w:ind w:left="7031" w:hanging="227"/>
      </w:pPr>
      <w:rPr>
        <w:rFonts w:ascii="Symbol" w:hAnsi="Symbol" w:hint="default"/>
      </w:rPr>
    </w:lvl>
  </w:abstractNum>
  <w:abstractNum w:abstractNumId="26" w15:restartNumberingAfterBreak="0">
    <w:nsid w:val="59BE1312"/>
    <w:multiLevelType w:val="hybridMultilevel"/>
    <w:tmpl w:val="89F27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E83370"/>
    <w:multiLevelType w:val="hybridMultilevel"/>
    <w:tmpl w:val="5498D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8D72FE"/>
    <w:multiLevelType w:val="hybridMultilevel"/>
    <w:tmpl w:val="A8BE1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8662D4"/>
    <w:multiLevelType w:val="multilevel"/>
    <w:tmpl w:val="75384DEA"/>
    <w:numStyleLink w:val="FHNWAufzhlung"/>
  </w:abstractNum>
  <w:abstractNum w:abstractNumId="30" w15:restartNumberingAfterBreak="0">
    <w:nsid w:val="70C9118D"/>
    <w:multiLevelType w:val="hybridMultilevel"/>
    <w:tmpl w:val="29C4984E"/>
    <w:lvl w:ilvl="0" w:tplc="A956BA8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7128597C"/>
    <w:multiLevelType w:val="multilevel"/>
    <w:tmpl w:val="FFD2B9E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2" w15:restartNumberingAfterBreak="0">
    <w:nsid w:val="729B74E3"/>
    <w:multiLevelType w:val="hybridMultilevel"/>
    <w:tmpl w:val="DA185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9F39DC"/>
    <w:multiLevelType w:val="hybridMultilevel"/>
    <w:tmpl w:val="C63A3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0F0A14"/>
    <w:multiLevelType w:val="hybridMultilevel"/>
    <w:tmpl w:val="AB321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9F0B82"/>
    <w:multiLevelType w:val="multilevel"/>
    <w:tmpl w:val="AE48AF84"/>
    <w:lvl w:ilvl="0">
      <w:start w:val="1"/>
      <w:numFmt w:val="decimal"/>
      <w:lvlText w:val="%1."/>
      <w:lvlJc w:val="left"/>
      <w:pPr>
        <w:tabs>
          <w:tab w:val="num" w:pos="567"/>
        </w:tabs>
        <w:ind w:left="567" w:hanging="567"/>
      </w:pPr>
      <w:rPr>
        <w:rFonts w:hint="default"/>
        <w:color w:val="auto"/>
      </w:rPr>
    </w:lvl>
    <w:lvl w:ilvl="1">
      <w:start w:val="1"/>
      <w:numFmt w:val="decimal"/>
      <w:lvlText w:val="%1.%2"/>
      <w:lvlJc w:val="left"/>
      <w:pPr>
        <w:tabs>
          <w:tab w:val="num" w:pos="567"/>
        </w:tabs>
        <w:ind w:left="567" w:hanging="567"/>
      </w:pPr>
      <w:rPr>
        <w:rFonts w:hint="default"/>
      </w:rPr>
    </w:lvl>
    <w:lvl w:ilvl="2">
      <w:start w:val="1"/>
      <w:numFmt w:val="decimal"/>
      <w:lvlText w:val="%1.%3.%2"/>
      <w:lvlJc w:val="left"/>
      <w:pPr>
        <w:tabs>
          <w:tab w:val="num" w:pos="1627"/>
        </w:tabs>
        <w:ind w:left="567" w:hanging="567"/>
      </w:pPr>
      <w:rPr>
        <w:rFonts w:hint="default"/>
      </w:rPr>
    </w:lvl>
    <w:lvl w:ilvl="3">
      <w:start w:val="1"/>
      <w:numFmt w:val="decimal"/>
      <w:lvlText w:val="%3.%2.%1.%4"/>
      <w:lvlJc w:val="left"/>
      <w:pPr>
        <w:tabs>
          <w:tab w:val="num" w:pos="1987"/>
        </w:tabs>
        <w:ind w:left="567"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7B6B095B"/>
    <w:multiLevelType w:val="hybridMultilevel"/>
    <w:tmpl w:val="36E08D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30"/>
  </w:num>
  <w:num w:numId="4">
    <w:abstractNumId w:val="7"/>
  </w:num>
  <w:num w:numId="5">
    <w:abstractNumId w:val="36"/>
  </w:num>
  <w:num w:numId="6">
    <w:abstractNumId w:val="10"/>
  </w:num>
  <w:num w:numId="7">
    <w:abstractNumId w:val="23"/>
  </w:num>
  <w:num w:numId="8">
    <w:abstractNumId w:val="5"/>
  </w:num>
  <w:num w:numId="9">
    <w:abstractNumId w:val="6"/>
  </w:num>
  <w:num w:numId="10">
    <w:abstractNumId w:val="21"/>
  </w:num>
  <w:num w:numId="11">
    <w:abstractNumId w:val="16"/>
  </w:num>
  <w:num w:numId="12">
    <w:abstractNumId w:val="17"/>
  </w:num>
  <w:num w:numId="13">
    <w:abstractNumId w:val="11"/>
  </w:num>
  <w:num w:numId="14">
    <w:abstractNumId w:val="20"/>
  </w:num>
  <w:num w:numId="15">
    <w:abstractNumId w:val="25"/>
  </w:num>
  <w:num w:numId="16">
    <w:abstractNumId w:val="4"/>
  </w:num>
  <w:num w:numId="17">
    <w:abstractNumId w:val="31"/>
  </w:num>
  <w:num w:numId="18">
    <w:abstractNumId w:val="31"/>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pStyle w:val="berschrift4"/>
        <w:lvlText w:val="%1.%2.%3.%4"/>
        <w:lvlJc w:val="left"/>
        <w:pPr>
          <w:ind w:left="680" w:hanging="680"/>
        </w:pPr>
        <w:rPr>
          <w:rFonts w:hint="default"/>
        </w:rPr>
      </w:lvl>
    </w:lvlOverride>
    <w:lvlOverride w:ilvl="4">
      <w:lvl w:ilvl="4">
        <w:start w:val="1"/>
        <w:numFmt w:val="decimal"/>
        <w:pStyle w:val="berschrift5"/>
        <w:lvlText w:val="%1.%2.%3.%4.%5"/>
        <w:lvlJc w:val="left"/>
        <w:pPr>
          <w:ind w:left="1008" w:hanging="1008"/>
        </w:pPr>
        <w:rPr>
          <w:rFonts w:hint="default"/>
        </w:rPr>
      </w:lvl>
    </w:lvlOverride>
    <w:lvlOverride w:ilvl="5">
      <w:lvl w:ilvl="5">
        <w:start w:val="1"/>
        <w:numFmt w:val="decimal"/>
        <w:pStyle w:val="berschrift6"/>
        <w:lvlText w:val="%1.%2.%3.%4.%5.%6"/>
        <w:lvlJc w:val="left"/>
        <w:pPr>
          <w:ind w:left="1152" w:hanging="1152"/>
        </w:pPr>
        <w:rPr>
          <w:rFonts w:hint="default"/>
        </w:rPr>
      </w:lvl>
    </w:lvlOverride>
    <w:lvlOverride w:ilvl="6">
      <w:lvl w:ilvl="6">
        <w:start w:val="1"/>
        <w:numFmt w:val="decimal"/>
        <w:pStyle w:val="berschrift7"/>
        <w:lvlText w:val="%1.%2.%3.%4.%5.%6.%7"/>
        <w:lvlJc w:val="left"/>
        <w:pPr>
          <w:ind w:left="1296" w:hanging="1296"/>
        </w:pPr>
        <w:rPr>
          <w:rFonts w:hint="default"/>
        </w:rPr>
      </w:lvl>
    </w:lvlOverride>
    <w:lvlOverride w:ilvl="7">
      <w:lvl w:ilvl="7">
        <w:start w:val="1"/>
        <w:numFmt w:val="decimal"/>
        <w:pStyle w:val="berschrift8"/>
        <w:lvlText w:val="%1.%2.%3.%4.%5.%6.%7.%8"/>
        <w:lvlJc w:val="left"/>
        <w:pPr>
          <w:ind w:left="1440" w:hanging="1440"/>
        </w:pPr>
        <w:rPr>
          <w:rFonts w:hint="default"/>
        </w:rPr>
      </w:lvl>
    </w:lvlOverride>
    <w:lvlOverride w:ilvl="8">
      <w:lvl w:ilvl="8">
        <w:start w:val="1"/>
        <w:numFmt w:val="decimal"/>
        <w:pStyle w:val="berschrift9"/>
        <w:lvlText w:val="%1.%2.%3.%4.%5.%6.%7.%8.%9"/>
        <w:lvlJc w:val="left"/>
        <w:pPr>
          <w:ind w:left="1584" w:hanging="1584"/>
        </w:pPr>
        <w:rPr>
          <w:rFonts w:hint="default"/>
        </w:rPr>
      </w:lvl>
    </w:lvlOverride>
  </w:num>
  <w:num w:numId="19">
    <w:abstractNumId w:val="13"/>
  </w:num>
  <w:num w:numId="20">
    <w:abstractNumId w:val="19"/>
  </w:num>
  <w:num w:numId="21">
    <w:abstractNumId w:val="35"/>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31"/>
  </w:num>
  <w:num w:numId="25">
    <w:abstractNumId w:val="8"/>
  </w:num>
  <w:num w:numId="26">
    <w:abstractNumId w:val="3"/>
  </w:num>
  <w:num w:numId="27">
    <w:abstractNumId w:val="2"/>
  </w:num>
  <w:num w:numId="28">
    <w:abstractNumId w:val="1"/>
  </w:num>
  <w:num w:numId="29">
    <w:abstractNumId w:val="0"/>
  </w:num>
  <w:num w:numId="30">
    <w:abstractNumId w:val="24"/>
  </w:num>
  <w:num w:numId="31">
    <w:abstractNumId w:val="15"/>
  </w:num>
  <w:num w:numId="32">
    <w:abstractNumId w:val="14"/>
  </w:num>
  <w:num w:numId="33">
    <w:abstractNumId w:val="33"/>
  </w:num>
  <w:num w:numId="34">
    <w:abstractNumId w:val="32"/>
  </w:num>
  <w:num w:numId="35">
    <w:abstractNumId w:val="28"/>
  </w:num>
  <w:num w:numId="36">
    <w:abstractNumId w:val="12"/>
  </w:num>
  <w:num w:numId="37">
    <w:abstractNumId w:val="22"/>
  </w:num>
  <w:num w:numId="38">
    <w:abstractNumId w:val="18"/>
  </w:num>
  <w:num w:numId="39">
    <w:abstractNumId w:val="27"/>
  </w:num>
  <w:num w:numId="40">
    <w:abstractNumId w:val="34"/>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ctiveWritingStyle w:appName="MSWord" w:lang="de-CH" w:vendorID="64" w:dllVersion="131078" w:nlCheck="1" w:checkStyle="0"/>
  <w:activeWritingStyle w:appName="MSWord" w:lang="en-US" w:vendorID="64" w:dllVersion="131078" w:nlCheck="1" w:checkStyle="1"/>
  <w:activeWritingStyle w:appName="MSWord" w:lang="de-DE" w:vendorID="64" w:dllVersion="131078" w:nlCheck="1" w:checkStyle="0"/>
  <w:proofState w:spelling="clean" w:grammar="clean"/>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457AF6"/>
    <w:rsid w:val="00003B3C"/>
    <w:rsid w:val="00006F57"/>
    <w:rsid w:val="00010643"/>
    <w:rsid w:val="000210DE"/>
    <w:rsid w:val="0002570E"/>
    <w:rsid w:val="00035B45"/>
    <w:rsid w:val="00041D20"/>
    <w:rsid w:val="00043B47"/>
    <w:rsid w:val="00047460"/>
    <w:rsid w:val="0005534A"/>
    <w:rsid w:val="000616BC"/>
    <w:rsid w:val="000669F2"/>
    <w:rsid w:val="00070590"/>
    <w:rsid w:val="00071507"/>
    <w:rsid w:val="00080804"/>
    <w:rsid w:val="0008394F"/>
    <w:rsid w:val="00092DAF"/>
    <w:rsid w:val="000976AF"/>
    <w:rsid w:val="000A0CCD"/>
    <w:rsid w:val="000A3B86"/>
    <w:rsid w:val="000B415F"/>
    <w:rsid w:val="000B4BA2"/>
    <w:rsid w:val="000C2E32"/>
    <w:rsid w:val="000E2036"/>
    <w:rsid w:val="000E5C76"/>
    <w:rsid w:val="000E75AA"/>
    <w:rsid w:val="000F2FFA"/>
    <w:rsid w:val="000F7F62"/>
    <w:rsid w:val="00100788"/>
    <w:rsid w:val="0010181C"/>
    <w:rsid w:val="001041D8"/>
    <w:rsid w:val="001066D9"/>
    <w:rsid w:val="00106EAE"/>
    <w:rsid w:val="001149D2"/>
    <w:rsid w:val="001170C3"/>
    <w:rsid w:val="001233FE"/>
    <w:rsid w:val="00127325"/>
    <w:rsid w:val="001306D8"/>
    <w:rsid w:val="00132D00"/>
    <w:rsid w:val="00137B5D"/>
    <w:rsid w:val="00140F5A"/>
    <w:rsid w:val="00156825"/>
    <w:rsid w:val="00156BA9"/>
    <w:rsid w:val="00180BF5"/>
    <w:rsid w:val="00180D32"/>
    <w:rsid w:val="00181D3C"/>
    <w:rsid w:val="00187309"/>
    <w:rsid w:val="0019242D"/>
    <w:rsid w:val="00193C57"/>
    <w:rsid w:val="001967EA"/>
    <w:rsid w:val="001A33B5"/>
    <w:rsid w:val="001A65EA"/>
    <w:rsid w:val="001B73FA"/>
    <w:rsid w:val="001C1A8E"/>
    <w:rsid w:val="001D1088"/>
    <w:rsid w:val="001D41DC"/>
    <w:rsid w:val="001D7AED"/>
    <w:rsid w:val="001E544A"/>
    <w:rsid w:val="001E78A3"/>
    <w:rsid w:val="00203DDE"/>
    <w:rsid w:val="0020798A"/>
    <w:rsid w:val="00213675"/>
    <w:rsid w:val="002155A5"/>
    <w:rsid w:val="00216312"/>
    <w:rsid w:val="002233E6"/>
    <w:rsid w:val="002259EE"/>
    <w:rsid w:val="00225EC4"/>
    <w:rsid w:val="00232B4C"/>
    <w:rsid w:val="002339BD"/>
    <w:rsid w:val="002375E6"/>
    <w:rsid w:val="002377B9"/>
    <w:rsid w:val="002432A7"/>
    <w:rsid w:val="00243D23"/>
    <w:rsid w:val="00246D4B"/>
    <w:rsid w:val="00247C96"/>
    <w:rsid w:val="00250131"/>
    <w:rsid w:val="00254606"/>
    <w:rsid w:val="00262C6D"/>
    <w:rsid w:val="00270B8E"/>
    <w:rsid w:val="002769D4"/>
    <w:rsid w:val="002824EC"/>
    <w:rsid w:val="002828CD"/>
    <w:rsid w:val="00282FC4"/>
    <w:rsid w:val="00287478"/>
    <w:rsid w:val="00287EB8"/>
    <w:rsid w:val="00290733"/>
    <w:rsid w:val="00292BF5"/>
    <w:rsid w:val="00294BB1"/>
    <w:rsid w:val="0029605A"/>
    <w:rsid w:val="002A27DF"/>
    <w:rsid w:val="002A350C"/>
    <w:rsid w:val="002A4381"/>
    <w:rsid w:val="002A5E45"/>
    <w:rsid w:val="002A6E24"/>
    <w:rsid w:val="002B1F95"/>
    <w:rsid w:val="002B467D"/>
    <w:rsid w:val="002B467E"/>
    <w:rsid w:val="002C339A"/>
    <w:rsid w:val="002C5D85"/>
    <w:rsid w:val="002C69DA"/>
    <w:rsid w:val="002D4E54"/>
    <w:rsid w:val="002D5113"/>
    <w:rsid w:val="002D5359"/>
    <w:rsid w:val="002E0A2C"/>
    <w:rsid w:val="002E6372"/>
    <w:rsid w:val="002E7766"/>
    <w:rsid w:val="002F10CE"/>
    <w:rsid w:val="0030411B"/>
    <w:rsid w:val="00313B06"/>
    <w:rsid w:val="00320DFA"/>
    <w:rsid w:val="003215C2"/>
    <w:rsid w:val="00330A83"/>
    <w:rsid w:val="00331701"/>
    <w:rsid w:val="00333D93"/>
    <w:rsid w:val="0034051A"/>
    <w:rsid w:val="003456C9"/>
    <w:rsid w:val="00345973"/>
    <w:rsid w:val="00346BF7"/>
    <w:rsid w:val="00351B21"/>
    <w:rsid w:val="003629E6"/>
    <w:rsid w:val="003633AE"/>
    <w:rsid w:val="00364C2B"/>
    <w:rsid w:val="00367F98"/>
    <w:rsid w:val="00371817"/>
    <w:rsid w:val="00375A78"/>
    <w:rsid w:val="00375D43"/>
    <w:rsid w:val="00377ADB"/>
    <w:rsid w:val="00381466"/>
    <w:rsid w:val="003860C2"/>
    <w:rsid w:val="003A5DA9"/>
    <w:rsid w:val="003A6C83"/>
    <w:rsid w:val="003B21E3"/>
    <w:rsid w:val="003B4E35"/>
    <w:rsid w:val="003B6ABD"/>
    <w:rsid w:val="003B7843"/>
    <w:rsid w:val="003C66AA"/>
    <w:rsid w:val="003D4F97"/>
    <w:rsid w:val="003E7A7F"/>
    <w:rsid w:val="003F171F"/>
    <w:rsid w:val="00400861"/>
    <w:rsid w:val="00403C1D"/>
    <w:rsid w:val="00403D9D"/>
    <w:rsid w:val="00405B61"/>
    <w:rsid w:val="00406BF8"/>
    <w:rsid w:val="00420F57"/>
    <w:rsid w:val="00425687"/>
    <w:rsid w:val="004336F4"/>
    <w:rsid w:val="00437505"/>
    <w:rsid w:val="00437BAC"/>
    <w:rsid w:val="00437CD4"/>
    <w:rsid w:val="00444A26"/>
    <w:rsid w:val="004501D5"/>
    <w:rsid w:val="00450C23"/>
    <w:rsid w:val="004524DB"/>
    <w:rsid w:val="00457AF6"/>
    <w:rsid w:val="00460C63"/>
    <w:rsid w:val="0046292F"/>
    <w:rsid w:val="004730DB"/>
    <w:rsid w:val="00473483"/>
    <w:rsid w:val="004734A5"/>
    <w:rsid w:val="00480071"/>
    <w:rsid w:val="0048140A"/>
    <w:rsid w:val="004871A0"/>
    <w:rsid w:val="0049038E"/>
    <w:rsid w:val="004903E1"/>
    <w:rsid w:val="004B087A"/>
    <w:rsid w:val="004B12FC"/>
    <w:rsid w:val="004B47E8"/>
    <w:rsid w:val="004B558A"/>
    <w:rsid w:val="004C08EF"/>
    <w:rsid w:val="004C5569"/>
    <w:rsid w:val="004C65DD"/>
    <w:rsid w:val="004C6864"/>
    <w:rsid w:val="004D5E80"/>
    <w:rsid w:val="004E64C5"/>
    <w:rsid w:val="004E6A76"/>
    <w:rsid w:val="004E74B4"/>
    <w:rsid w:val="004F26F5"/>
    <w:rsid w:val="004F505A"/>
    <w:rsid w:val="00507AB3"/>
    <w:rsid w:val="005122A7"/>
    <w:rsid w:val="005161E0"/>
    <w:rsid w:val="00520529"/>
    <w:rsid w:val="00522DD1"/>
    <w:rsid w:val="00525B30"/>
    <w:rsid w:val="00531999"/>
    <w:rsid w:val="00533DFD"/>
    <w:rsid w:val="00536838"/>
    <w:rsid w:val="00537E89"/>
    <w:rsid w:val="005429AF"/>
    <w:rsid w:val="00554346"/>
    <w:rsid w:val="00561FC7"/>
    <w:rsid w:val="005629C8"/>
    <w:rsid w:val="00572350"/>
    <w:rsid w:val="005753E6"/>
    <w:rsid w:val="005766CC"/>
    <w:rsid w:val="0057705E"/>
    <w:rsid w:val="00586ED5"/>
    <w:rsid w:val="005903C8"/>
    <w:rsid w:val="005907D2"/>
    <w:rsid w:val="00595194"/>
    <w:rsid w:val="005A5E71"/>
    <w:rsid w:val="005B32E2"/>
    <w:rsid w:val="005B4987"/>
    <w:rsid w:val="005B52C3"/>
    <w:rsid w:val="005C6399"/>
    <w:rsid w:val="005C65A8"/>
    <w:rsid w:val="005D06CF"/>
    <w:rsid w:val="005D077E"/>
    <w:rsid w:val="005D3311"/>
    <w:rsid w:val="005E1528"/>
    <w:rsid w:val="005E2B3C"/>
    <w:rsid w:val="005E2EF6"/>
    <w:rsid w:val="005F4B79"/>
    <w:rsid w:val="005F7FC9"/>
    <w:rsid w:val="0060343F"/>
    <w:rsid w:val="00607F7C"/>
    <w:rsid w:val="00616BBC"/>
    <w:rsid w:val="006308F9"/>
    <w:rsid w:val="00630E31"/>
    <w:rsid w:val="00633A4F"/>
    <w:rsid w:val="006424C2"/>
    <w:rsid w:val="006575C2"/>
    <w:rsid w:val="00666819"/>
    <w:rsid w:val="006712A4"/>
    <w:rsid w:val="00672C6E"/>
    <w:rsid w:val="0067503E"/>
    <w:rsid w:val="006804F6"/>
    <w:rsid w:val="00680D39"/>
    <w:rsid w:val="00681975"/>
    <w:rsid w:val="00682099"/>
    <w:rsid w:val="00683888"/>
    <w:rsid w:val="0068413D"/>
    <w:rsid w:val="0068541D"/>
    <w:rsid w:val="00693100"/>
    <w:rsid w:val="00695844"/>
    <w:rsid w:val="006B16DA"/>
    <w:rsid w:val="006B4040"/>
    <w:rsid w:val="006B7A1B"/>
    <w:rsid w:val="006C6969"/>
    <w:rsid w:val="006D02C9"/>
    <w:rsid w:val="006D08BB"/>
    <w:rsid w:val="006D1010"/>
    <w:rsid w:val="006E2025"/>
    <w:rsid w:val="006E4A2E"/>
    <w:rsid w:val="006E5556"/>
    <w:rsid w:val="006E7DC2"/>
    <w:rsid w:val="006F4CA8"/>
    <w:rsid w:val="006F4D85"/>
    <w:rsid w:val="006F7FC7"/>
    <w:rsid w:val="007003CB"/>
    <w:rsid w:val="00700EBB"/>
    <w:rsid w:val="007038F5"/>
    <w:rsid w:val="00710CED"/>
    <w:rsid w:val="00714E27"/>
    <w:rsid w:val="00730FF8"/>
    <w:rsid w:val="00732F66"/>
    <w:rsid w:val="00734C15"/>
    <w:rsid w:val="00734FEB"/>
    <w:rsid w:val="00735591"/>
    <w:rsid w:val="00736060"/>
    <w:rsid w:val="00736586"/>
    <w:rsid w:val="0073767C"/>
    <w:rsid w:val="00745186"/>
    <w:rsid w:val="00753265"/>
    <w:rsid w:val="00755BA7"/>
    <w:rsid w:val="00761DB0"/>
    <w:rsid w:val="00762565"/>
    <w:rsid w:val="00763357"/>
    <w:rsid w:val="007635EA"/>
    <w:rsid w:val="00764844"/>
    <w:rsid w:val="00764E64"/>
    <w:rsid w:val="00780005"/>
    <w:rsid w:val="00787B51"/>
    <w:rsid w:val="00791F54"/>
    <w:rsid w:val="007962AC"/>
    <w:rsid w:val="00796720"/>
    <w:rsid w:val="00797F23"/>
    <w:rsid w:val="007A58C4"/>
    <w:rsid w:val="007B05A2"/>
    <w:rsid w:val="007B14B8"/>
    <w:rsid w:val="007B6CC1"/>
    <w:rsid w:val="007C25C4"/>
    <w:rsid w:val="007C2CBA"/>
    <w:rsid w:val="007D27D0"/>
    <w:rsid w:val="007D3D38"/>
    <w:rsid w:val="007E3C24"/>
    <w:rsid w:val="007F05CD"/>
    <w:rsid w:val="007F2F41"/>
    <w:rsid w:val="007F6062"/>
    <w:rsid w:val="008017BA"/>
    <w:rsid w:val="00803209"/>
    <w:rsid w:val="008110BE"/>
    <w:rsid w:val="0081504A"/>
    <w:rsid w:val="0083569A"/>
    <w:rsid w:val="0084014F"/>
    <w:rsid w:val="0084166D"/>
    <w:rsid w:val="0084259D"/>
    <w:rsid w:val="00846B2E"/>
    <w:rsid w:val="00854A30"/>
    <w:rsid w:val="00864212"/>
    <w:rsid w:val="00865916"/>
    <w:rsid w:val="00867BB6"/>
    <w:rsid w:val="008712E0"/>
    <w:rsid w:val="008727C3"/>
    <w:rsid w:val="00872A31"/>
    <w:rsid w:val="008768FC"/>
    <w:rsid w:val="00881B8E"/>
    <w:rsid w:val="008823EE"/>
    <w:rsid w:val="00882EFD"/>
    <w:rsid w:val="00884CF6"/>
    <w:rsid w:val="0088598C"/>
    <w:rsid w:val="00886489"/>
    <w:rsid w:val="008909AA"/>
    <w:rsid w:val="00890A63"/>
    <w:rsid w:val="00891E53"/>
    <w:rsid w:val="00897FA0"/>
    <w:rsid w:val="008A493B"/>
    <w:rsid w:val="008B14CA"/>
    <w:rsid w:val="008B5893"/>
    <w:rsid w:val="008C043B"/>
    <w:rsid w:val="008C3C31"/>
    <w:rsid w:val="008C5F21"/>
    <w:rsid w:val="008D3503"/>
    <w:rsid w:val="008D6B59"/>
    <w:rsid w:val="008E0B5F"/>
    <w:rsid w:val="008E1088"/>
    <w:rsid w:val="008E73D6"/>
    <w:rsid w:val="008E77B6"/>
    <w:rsid w:val="008F2599"/>
    <w:rsid w:val="008F290E"/>
    <w:rsid w:val="008F418C"/>
    <w:rsid w:val="008F4F13"/>
    <w:rsid w:val="00902745"/>
    <w:rsid w:val="009031FF"/>
    <w:rsid w:val="00906966"/>
    <w:rsid w:val="00906DE9"/>
    <w:rsid w:val="00912B28"/>
    <w:rsid w:val="00913105"/>
    <w:rsid w:val="00923475"/>
    <w:rsid w:val="00936498"/>
    <w:rsid w:val="0093668C"/>
    <w:rsid w:val="0093752E"/>
    <w:rsid w:val="0094231D"/>
    <w:rsid w:val="00952EE1"/>
    <w:rsid w:val="00952F27"/>
    <w:rsid w:val="009600A5"/>
    <w:rsid w:val="009619CF"/>
    <w:rsid w:val="00974725"/>
    <w:rsid w:val="0097480B"/>
    <w:rsid w:val="00975BC5"/>
    <w:rsid w:val="00976795"/>
    <w:rsid w:val="009824EA"/>
    <w:rsid w:val="009826EE"/>
    <w:rsid w:val="00986379"/>
    <w:rsid w:val="00996FC4"/>
    <w:rsid w:val="009A160E"/>
    <w:rsid w:val="009A45AB"/>
    <w:rsid w:val="009B691F"/>
    <w:rsid w:val="009B722E"/>
    <w:rsid w:val="009C33C5"/>
    <w:rsid w:val="009D65FB"/>
    <w:rsid w:val="009E534F"/>
    <w:rsid w:val="009E55BD"/>
    <w:rsid w:val="009E67A7"/>
    <w:rsid w:val="009E6A5C"/>
    <w:rsid w:val="009F6012"/>
    <w:rsid w:val="00A01476"/>
    <w:rsid w:val="00A0267C"/>
    <w:rsid w:val="00A0742E"/>
    <w:rsid w:val="00A11B74"/>
    <w:rsid w:val="00A17669"/>
    <w:rsid w:val="00A2710A"/>
    <w:rsid w:val="00A30992"/>
    <w:rsid w:val="00A45FB6"/>
    <w:rsid w:val="00A56C69"/>
    <w:rsid w:val="00A56E4C"/>
    <w:rsid w:val="00A5737E"/>
    <w:rsid w:val="00A63740"/>
    <w:rsid w:val="00A650BB"/>
    <w:rsid w:val="00A712A5"/>
    <w:rsid w:val="00A723BF"/>
    <w:rsid w:val="00A72432"/>
    <w:rsid w:val="00A764C1"/>
    <w:rsid w:val="00A764DA"/>
    <w:rsid w:val="00A76598"/>
    <w:rsid w:val="00AA0020"/>
    <w:rsid w:val="00AA1004"/>
    <w:rsid w:val="00AB0EF6"/>
    <w:rsid w:val="00AB274E"/>
    <w:rsid w:val="00AB6944"/>
    <w:rsid w:val="00AC0F7D"/>
    <w:rsid w:val="00AC1D9F"/>
    <w:rsid w:val="00AC4F2A"/>
    <w:rsid w:val="00AC6608"/>
    <w:rsid w:val="00AD0C43"/>
    <w:rsid w:val="00AD173E"/>
    <w:rsid w:val="00AD22DD"/>
    <w:rsid w:val="00AD2F6A"/>
    <w:rsid w:val="00AD429C"/>
    <w:rsid w:val="00AD66F2"/>
    <w:rsid w:val="00AD7D3E"/>
    <w:rsid w:val="00AE0C92"/>
    <w:rsid w:val="00AE296B"/>
    <w:rsid w:val="00AE31E4"/>
    <w:rsid w:val="00AE38F2"/>
    <w:rsid w:val="00AE695B"/>
    <w:rsid w:val="00B101D2"/>
    <w:rsid w:val="00B10446"/>
    <w:rsid w:val="00B11710"/>
    <w:rsid w:val="00B14F91"/>
    <w:rsid w:val="00B164AD"/>
    <w:rsid w:val="00B22B80"/>
    <w:rsid w:val="00B22DDC"/>
    <w:rsid w:val="00B253C0"/>
    <w:rsid w:val="00B33577"/>
    <w:rsid w:val="00B35608"/>
    <w:rsid w:val="00B35EB8"/>
    <w:rsid w:val="00B3752C"/>
    <w:rsid w:val="00B37B72"/>
    <w:rsid w:val="00B4400E"/>
    <w:rsid w:val="00B46349"/>
    <w:rsid w:val="00B5216D"/>
    <w:rsid w:val="00B534BF"/>
    <w:rsid w:val="00B57D39"/>
    <w:rsid w:val="00B61C88"/>
    <w:rsid w:val="00B64814"/>
    <w:rsid w:val="00B65B40"/>
    <w:rsid w:val="00B70B70"/>
    <w:rsid w:val="00B714E0"/>
    <w:rsid w:val="00B72464"/>
    <w:rsid w:val="00B9264C"/>
    <w:rsid w:val="00B9652D"/>
    <w:rsid w:val="00BA4C96"/>
    <w:rsid w:val="00BB28B5"/>
    <w:rsid w:val="00BB7916"/>
    <w:rsid w:val="00BD5C4C"/>
    <w:rsid w:val="00BD6C92"/>
    <w:rsid w:val="00BE24AB"/>
    <w:rsid w:val="00BE2EDC"/>
    <w:rsid w:val="00BF091D"/>
    <w:rsid w:val="00BF16F0"/>
    <w:rsid w:val="00BF1F47"/>
    <w:rsid w:val="00BF6614"/>
    <w:rsid w:val="00BF6BC5"/>
    <w:rsid w:val="00C00DE3"/>
    <w:rsid w:val="00C00E02"/>
    <w:rsid w:val="00C018ED"/>
    <w:rsid w:val="00C04A7F"/>
    <w:rsid w:val="00C126B3"/>
    <w:rsid w:val="00C26422"/>
    <w:rsid w:val="00C26621"/>
    <w:rsid w:val="00C3346E"/>
    <w:rsid w:val="00C33638"/>
    <w:rsid w:val="00C343B4"/>
    <w:rsid w:val="00C37B39"/>
    <w:rsid w:val="00C44EE0"/>
    <w:rsid w:val="00C46B98"/>
    <w:rsid w:val="00C50216"/>
    <w:rsid w:val="00C528FF"/>
    <w:rsid w:val="00C53170"/>
    <w:rsid w:val="00C53603"/>
    <w:rsid w:val="00C536C2"/>
    <w:rsid w:val="00C53B1D"/>
    <w:rsid w:val="00C55850"/>
    <w:rsid w:val="00C631FC"/>
    <w:rsid w:val="00C72F06"/>
    <w:rsid w:val="00C74B16"/>
    <w:rsid w:val="00C77262"/>
    <w:rsid w:val="00C86DD4"/>
    <w:rsid w:val="00C86E2E"/>
    <w:rsid w:val="00C875B0"/>
    <w:rsid w:val="00C95795"/>
    <w:rsid w:val="00CA3730"/>
    <w:rsid w:val="00CA50DE"/>
    <w:rsid w:val="00CC2EC1"/>
    <w:rsid w:val="00CC7BF8"/>
    <w:rsid w:val="00CD71F2"/>
    <w:rsid w:val="00CE2B5E"/>
    <w:rsid w:val="00CE7CA1"/>
    <w:rsid w:val="00CF053D"/>
    <w:rsid w:val="00CF3723"/>
    <w:rsid w:val="00CF4E3F"/>
    <w:rsid w:val="00D02F24"/>
    <w:rsid w:val="00D04FAF"/>
    <w:rsid w:val="00D0562C"/>
    <w:rsid w:val="00D057FF"/>
    <w:rsid w:val="00D06215"/>
    <w:rsid w:val="00D147A0"/>
    <w:rsid w:val="00D22881"/>
    <w:rsid w:val="00D23B30"/>
    <w:rsid w:val="00D242B0"/>
    <w:rsid w:val="00D3108D"/>
    <w:rsid w:val="00D32789"/>
    <w:rsid w:val="00D35EE1"/>
    <w:rsid w:val="00D36B2A"/>
    <w:rsid w:val="00D40A08"/>
    <w:rsid w:val="00D44ECB"/>
    <w:rsid w:val="00D456E5"/>
    <w:rsid w:val="00D51B13"/>
    <w:rsid w:val="00D546FB"/>
    <w:rsid w:val="00D5593F"/>
    <w:rsid w:val="00D63660"/>
    <w:rsid w:val="00D758AD"/>
    <w:rsid w:val="00D778D9"/>
    <w:rsid w:val="00D77B94"/>
    <w:rsid w:val="00D81220"/>
    <w:rsid w:val="00D87B1D"/>
    <w:rsid w:val="00D91DF9"/>
    <w:rsid w:val="00D949B6"/>
    <w:rsid w:val="00DA0AF0"/>
    <w:rsid w:val="00DB3E74"/>
    <w:rsid w:val="00DB6AF9"/>
    <w:rsid w:val="00DC211C"/>
    <w:rsid w:val="00DE3455"/>
    <w:rsid w:val="00DF1746"/>
    <w:rsid w:val="00DF7838"/>
    <w:rsid w:val="00DF7AF0"/>
    <w:rsid w:val="00DF7D0C"/>
    <w:rsid w:val="00E02C6C"/>
    <w:rsid w:val="00E04FC5"/>
    <w:rsid w:val="00E058E3"/>
    <w:rsid w:val="00E24705"/>
    <w:rsid w:val="00E24763"/>
    <w:rsid w:val="00E36A46"/>
    <w:rsid w:val="00E41F2C"/>
    <w:rsid w:val="00E42F8B"/>
    <w:rsid w:val="00E615D1"/>
    <w:rsid w:val="00E62204"/>
    <w:rsid w:val="00E64A70"/>
    <w:rsid w:val="00E65CE9"/>
    <w:rsid w:val="00E67B58"/>
    <w:rsid w:val="00E71291"/>
    <w:rsid w:val="00E80EC1"/>
    <w:rsid w:val="00E8200C"/>
    <w:rsid w:val="00E82B68"/>
    <w:rsid w:val="00E839B1"/>
    <w:rsid w:val="00E84C3D"/>
    <w:rsid w:val="00E9315E"/>
    <w:rsid w:val="00E93A6E"/>
    <w:rsid w:val="00EA3C14"/>
    <w:rsid w:val="00EA54A4"/>
    <w:rsid w:val="00EB6602"/>
    <w:rsid w:val="00EB79E2"/>
    <w:rsid w:val="00EC08B5"/>
    <w:rsid w:val="00EC0EB3"/>
    <w:rsid w:val="00EC3AF1"/>
    <w:rsid w:val="00EC489F"/>
    <w:rsid w:val="00EC7105"/>
    <w:rsid w:val="00ED076C"/>
    <w:rsid w:val="00ED0D02"/>
    <w:rsid w:val="00ED7D11"/>
    <w:rsid w:val="00EE5BB0"/>
    <w:rsid w:val="00EF37AE"/>
    <w:rsid w:val="00EF6ED8"/>
    <w:rsid w:val="00F12AB5"/>
    <w:rsid w:val="00F140C5"/>
    <w:rsid w:val="00F156DA"/>
    <w:rsid w:val="00F205FA"/>
    <w:rsid w:val="00F2137E"/>
    <w:rsid w:val="00F21B7A"/>
    <w:rsid w:val="00F2238D"/>
    <w:rsid w:val="00F22DF6"/>
    <w:rsid w:val="00F306D4"/>
    <w:rsid w:val="00F3336B"/>
    <w:rsid w:val="00F33672"/>
    <w:rsid w:val="00F369AA"/>
    <w:rsid w:val="00F36C9F"/>
    <w:rsid w:val="00F4491E"/>
    <w:rsid w:val="00F45226"/>
    <w:rsid w:val="00F4675E"/>
    <w:rsid w:val="00F5348C"/>
    <w:rsid w:val="00F55BDD"/>
    <w:rsid w:val="00F56BE1"/>
    <w:rsid w:val="00F57ABD"/>
    <w:rsid w:val="00F67173"/>
    <w:rsid w:val="00F73D6D"/>
    <w:rsid w:val="00F77689"/>
    <w:rsid w:val="00F803F7"/>
    <w:rsid w:val="00F841A1"/>
    <w:rsid w:val="00F8514B"/>
    <w:rsid w:val="00F90E93"/>
    <w:rsid w:val="00F95D48"/>
    <w:rsid w:val="00F96127"/>
    <w:rsid w:val="00F96E57"/>
    <w:rsid w:val="00FA1B32"/>
    <w:rsid w:val="00FA21A3"/>
    <w:rsid w:val="00FB556E"/>
    <w:rsid w:val="00FC0F42"/>
    <w:rsid w:val="00FC7E21"/>
    <w:rsid w:val="00FD1AB7"/>
    <w:rsid w:val="00FD6DAE"/>
    <w:rsid w:val="00FE0E17"/>
    <w:rsid w:val="00FE4894"/>
    <w:rsid w:val="00FF4378"/>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57EB88"/>
  <w15:docId w15:val="{159F2D33-C199-4583-ADEB-73D5DB056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200" w:line="28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8394F"/>
    <w:pPr>
      <w:spacing w:after="0" w:line="300" w:lineRule="exact"/>
    </w:pPr>
    <w:rPr>
      <w:rFonts w:ascii="Arial" w:hAnsi="Arial"/>
    </w:rPr>
  </w:style>
  <w:style w:type="paragraph" w:styleId="berschrift1">
    <w:name w:val="heading 1"/>
    <w:basedOn w:val="Standard"/>
    <w:next w:val="Standard"/>
    <w:link w:val="berschrift1Zchn"/>
    <w:autoRedefine/>
    <w:uiPriority w:val="9"/>
    <w:qFormat/>
    <w:rsid w:val="00D81220"/>
    <w:pPr>
      <w:keepNext/>
      <w:keepLines/>
      <w:spacing w:before="480" w:after="120"/>
      <w:outlineLvl w:val="0"/>
    </w:pPr>
    <w:rPr>
      <w:rFonts w:eastAsiaTheme="majorEastAsia" w:cstheme="majorBidi"/>
      <w:b/>
      <w:bCs/>
      <w:sz w:val="28"/>
      <w:szCs w:val="28"/>
    </w:rPr>
  </w:style>
  <w:style w:type="paragraph" w:styleId="berschrift2">
    <w:name w:val="heading 2"/>
    <w:basedOn w:val="berschrift1"/>
    <w:next w:val="Standard"/>
    <w:link w:val="berschrift2Zchn"/>
    <w:autoRedefine/>
    <w:uiPriority w:val="9"/>
    <w:unhideWhenUsed/>
    <w:qFormat/>
    <w:rsid w:val="00F4675E"/>
    <w:pPr>
      <w:spacing w:before="280"/>
      <w:outlineLvl w:val="1"/>
    </w:pPr>
    <w:rPr>
      <w:bCs w:val="0"/>
      <w:sz w:val="22"/>
      <w:szCs w:val="26"/>
    </w:rPr>
  </w:style>
  <w:style w:type="paragraph" w:styleId="berschrift3">
    <w:name w:val="heading 3"/>
    <w:basedOn w:val="Standard"/>
    <w:next w:val="Standard"/>
    <w:link w:val="berschrift3Zchn"/>
    <w:autoRedefine/>
    <w:uiPriority w:val="9"/>
    <w:qFormat/>
    <w:rsid w:val="00D81220"/>
    <w:pPr>
      <w:keepNext/>
      <w:keepLines/>
      <w:spacing w:before="280" w:after="120"/>
      <w:outlineLvl w:val="2"/>
    </w:pPr>
    <w:rPr>
      <w:rFonts w:eastAsiaTheme="majorEastAsia" w:cstheme="majorBidi"/>
      <w:b/>
      <w:bCs/>
    </w:rPr>
  </w:style>
  <w:style w:type="paragraph" w:styleId="berschrift4">
    <w:name w:val="heading 4"/>
    <w:basedOn w:val="Standard"/>
    <w:next w:val="Standard"/>
    <w:link w:val="berschrift4Zchn"/>
    <w:uiPriority w:val="9"/>
    <w:unhideWhenUsed/>
    <w:qFormat/>
    <w:rsid w:val="00633A4F"/>
    <w:pPr>
      <w:keepNext/>
      <w:keepLines/>
      <w:numPr>
        <w:ilvl w:val="3"/>
        <w:numId w:val="17"/>
      </w:numPr>
      <w:ind w:left="737" w:hanging="737"/>
      <w:outlineLvl w:val="3"/>
    </w:pPr>
    <w:rPr>
      <w:rFonts w:eastAsiaTheme="majorEastAsia" w:cstheme="majorBidi"/>
      <w:b/>
      <w:bCs/>
      <w:iCs/>
    </w:rPr>
  </w:style>
  <w:style w:type="paragraph" w:styleId="berschrift5">
    <w:name w:val="heading 5"/>
    <w:basedOn w:val="Standard"/>
    <w:next w:val="Standard"/>
    <w:link w:val="berschrift5Zchn"/>
    <w:uiPriority w:val="9"/>
    <w:unhideWhenUsed/>
    <w:qFormat/>
    <w:rsid w:val="00405B61"/>
    <w:pPr>
      <w:keepNext/>
      <w:keepLines/>
      <w:numPr>
        <w:ilvl w:val="4"/>
        <w:numId w:val="17"/>
      </w:numPr>
      <w:spacing w:before="200"/>
      <w:outlineLvl w:val="4"/>
    </w:pPr>
    <w:rPr>
      <w:rFonts w:eastAsiaTheme="majorEastAsia" w:cstheme="majorBidi"/>
      <w:b/>
      <w:color w:val="000000" w:themeColor="text1"/>
    </w:rPr>
  </w:style>
  <w:style w:type="paragraph" w:styleId="berschrift6">
    <w:name w:val="heading 6"/>
    <w:basedOn w:val="Standard"/>
    <w:next w:val="Standard"/>
    <w:link w:val="berschrift6Zchn"/>
    <w:uiPriority w:val="9"/>
    <w:semiHidden/>
    <w:unhideWhenUsed/>
    <w:qFormat/>
    <w:rsid w:val="00405B61"/>
    <w:pPr>
      <w:keepNext/>
      <w:keepLines/>
      <w:numPr>
        <w:ilvl w:val="5"/>
        <w:numId w:val="17"/>
      </w:numPr>
      <w:spacing w:before="200"/>
      <w:outlineLvl w:val="5"/>
    </w:pPr>
    <w:rPr>
      <w:rFonts w:eastAsiaTheme="majorEastAsia" w:cstheme="majorBidi"/>
      <w:i/>
      <w:iCs/>
      <w:color w:val="000000" w:themeColor="text1"/>
    </w:rPr>
  </w:style>
  <w:style w:type="paragraph" w:styleId="berschrift7">
    <w:name w:val="heading 7"/>
    <w:basedOn w:val="Standard"/>
    <w:next w:val="Standard"/>
    <w:link w:val="berschrift7Zchn"/>
    <w:uiPriority w:val="9"/>
    <w:semiHidden/>
    <w:unhideWhenUsed/>
    <w:qFormat/>
    <w:rsid w:val="00BE2EDC"/>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BE2EDC"/>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BE2EDC"/>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84CF6"/>
    <w:rPr>
      <w:color w:val="808080"/>
    </w:rPr>
  </w:style>
  <w:style w:type="paragraph" w:styleId="Sprechblasentext">
    <w:name w:val="Balloon Text"/>
    <w:basedOn w:val="Standard"/>
    <w:link w:val="SprechblasentextZchn"/>
    <w:uiPriority w:val="99"/>
    <w:semiHidden/>
    <w:unhideWhenUsed/>
    <w:rsid w:val="00884CF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84CF6"/>
    <w:rPr>
      <w:rFonts w:ascii="Tahoma" w:hAnsi="Tahoma" w:cs="Tahoma"/>
      <w:sz w:val="16"/>
      <w:szCs w:val="16"/>
    </w:rPr>
  </w:style>
  <w:style w:type="paragraph" w:styleId="Kopfzeile">
    <w:name w:val="header"/>
    <w:basedOn w:val="Standard"/>
    <w:link w:val="KopfzeileZchn"/>
    <w:uiPriority w:val="99"/>
    <w:unhideWhenUsed/>
    <w:rsid w:val="00A76598"/>
    <w:pPr>
      <w:tabs>
        <w:tab w:val="center" w:pos="4536"/>
        <w:tab w:val="right" w:pos="9072"/>
      </w:tabs>
    </w:pPr>
  </w:style>
  <w:style w:type="character" w:customStyle="1" w:styleId="KopfzeileZchn">
    <w:name w:val="Kopfzeile Zchn"/>
    <w:basedOn w:val="Absatz-Standardschriftart"/>
    <w:link w:val="Kopfzeile"/>
    <w:uiPriority w:val="99"/>
    <w:rsid w:val="00A76598"/>
    <w:rPr>
      <w:rFonts w:ascii="Arial" w:hAnsi="Arial"/>
    </w:rPr>
  </w:style>
  <w:style w:type="paragraph" w:styleId="Fuzeile">
    <w:name w:val="footer"/>
    <w:basedOn w:val="Standard"/>
    <w:link w:val="FuzeileZchn"/>
    <w:uiPriority w:val="99"/>
    <w:unhideWhenUsed/>
    <w:rsid w:val="00CC7BF8"/>
    <w:pPr>
      <w:tabs>
        <w:tab w:val="center" w:pos="4536"/>
        <w:tab w:val="right" w:pos="9072"/>
      </w:tabs>
    </w:pPr>
    <w:rPr>
      <w:sz w:val="16"/>
    </w:rPr>
  </w:style>
  <w:style w:type="character" w:customStyle="1" w:styleId="FuzeileZchn">
    <w:name w:val="Fußzeile Zchn"/>
    <w:basedOn w:val="Absatz-Standardschriftart"/>
    <w:link w:val="Fuzeile"/>
    <w:uiPriority w:val="99"/>
    <w:rsid w:val="00CC7BF8"/>
    <w:rPr>
      <w:rFonts w:ascii="Arial" w:hAnsi="Arial"/>
      <w:sz w:val="16"/>
    </w:rPr>
  </w:style>
  <w:style w:type="table" w:styleId="Tabellenraster">
    <w:name w:val="Table Grid"/>
    <w:basedOn w:val="NormaleTabelle"/>
    <w:uiPriority w:val="39"/>
    <w:rsid w:val="001149D2"/>
    <w:pPr>
      <w:keepNext/>
      <w:spacing w:after="0" w:line="280" w:lineRule="atLeast"/>
    </w:pPr>
    <w:rPr>
      <w:rFonts w:ascii="Arial" w:eastAsia="Times New Roman" w:hAnsi="Arial" w:cs="Times New Roman"/>
      <w:szCs w:val="20"/>
      <w:lang w:eastAsia="de-CH"/>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Anrede">
    <w:name w:val="Salutation"/>
    <w:basedOn w:val="Standard"/>
    <w:next w:val="Standard"/>
    <w:link w:val="AnredeZchn"/>
    <w:uiPriority w:val="99"/>
    <w:rsid w:val="007C2CBA"/>
    <w:pPr>
      <w:spacing w:before="260" w:after="260"/>
    </w:pPr>
  </w:style>
  <w:style w:type="character" w:customStyle="1" w:styleId="AnredeZchn">
    <w:name w:val="Anrede Zchn"/>
    <w:basedOn w:val="Absatz-Standardschriftart"/>
    <w:link w:val="Anrede"/>
    <w:uiPriority w:val="99"/>
    <w:rsid w:val="007C2CBA"/>
    <w:rPr>
      <w:rFonts w:ascii="Arial" w:hAnsi="Arial"/>
    </w:rPr>
  </w:style>
  <w:style w:type="paragraph" w:styleId="Unterschrift">
    <w:name w:val="Signature"/>
    <w:basedOn w:val="Standard"/>
    <w:link w:val="UnterschriftZchn"/>
    <w:uiPriority w:val="99"/>
    <w:rsid w:val="007C2CBA"/>
    <w:pPr>
      <w:spacing w:before="780"/>
    </w:pPr>
  </w:style>
  <w:style w:type="character" w:customStyle="1" w:styleId="UnterschriftZchn">
    <w:name w:val="Unterschrift Zchn"/>
    <w:basedOn w:val="Absatz-Standardschriftart"/>
    <w:link w:val="Unterschrift"/>
    <w:uiPriority w:val="99"/>
    <w:rsid w:val="007C2CBA"/>
    <w:rPr>
      <w:rFonts w:ascii="Arial" w:hAnsi="Arial"/>
    </w:rPr>
  </w:style>
  <w:style w:type="paragraph" w:styleId="Datum">
    <w:name w:val="Date"/>
    <w:basedOn w:val="Standard"/>
    <w:next w:val="Standard"/>
    <w:link w:val="DatumZchn"/>
    <w:uiPriority w:val="99"/>
    <w:rsid w:val="0005534A"/>
    <w:pPr>
      <w:spacing w:before="1340" w:after="520"/>
    </w:pPr>
  </w:style>
  <w:style w:type="character" w:customStyle="1" w:styleId="DatumZchn">
    <w:name w:val="Datum Zchn"/>
    <w:basedOn w:val="Absatz-Standardschriftart"/>
    <w:link w:val="Datum"/>
    <w:uiPriority w:val="99"/>
    <w:rsid w:val="0005534A"/>
    <w:rPr>
      <w:rFonts w:ascii="Arial" w:hAnsi="Arial"/>
    </w:rPr>
  </w:style>
  <w:style w:type="paragraph" w:styleId="Gruformel">
    <w:name w:val="Closing"/>
    <w:basedOn w:val="Standard"/>
    <w:link w:val="GruformelZchn"/>
    <w:uiPriority w:val="99"/>
    <w:rsid w:val="000F7F62"/>
    <w:pPr>
      <w:spacing w:before="520"/>
    </w:pPr>
  </w:style>
  <w:style w:type="character" w:customStyle="1" w:styleId="GruformelZchn">
    <w:name w:val="Grußformel Zchn"/>
    <w:basedOn w:val="Absatz-Standardschriftart"/>
    <w:link w:val="Gruformel"/>
    <w:uiPriority w:val="99"/>
    <w:rsid w:val="000F7F62"/>
    <w:rPr>
      <w:rFonts w:ascii="Arial" w:hAnsi="Arial"/>
    </w:rPr>
  </w:style>
  <w:style w:type="paragraph" w:styleId="Titel">
    <w:name w:val="Title"/>
    <w:basedOn w:val="Standard"/>
    <w:next w:val="Standard"/>
    <w:link w:val="TitelZchn"/>
    <w:uiPriority w:val="10"/>
    <w:qFormat/>
    <w:rsid w:val="00976795"/>
    <w:pPr>
      <w:spacing w:before="260"/>
      <w:contextualSpacing/>
    </w:pPr>
    <w:rPr>
      <w:rFonts w:eastAsiaTheme="majorEastAsia" w:cstheme="majorBidi"/>
      <w:b/>
      <w:spacing w:val="5"/>
      <w:kern w:val="28"/>
      <w:sz w:val="28"/>
      <w:szCs w:val="52"/>
    </w:rPr>
  </w:style>
  <w:style w:type="character" w:customStyle="1" w:styleId="TitelZchn">
    <w:name w:val="Titel Zchn"/>
    <w:basedOn w:val="Absatz-Standardschriftart"/>
    <w:link w:val="Titel"/>
    <w:uiPriority w:val="10"/>
    <w:rsid w:val="00976795"/>
    <w:rPr>
      <w:rFonts w:ascii="Arial" w:eastAsiaTheme="majorEastAsia" w:hAnsi="Arial" w:cstheme="majorBidi"/>
      <w:b/>
      <w:spacing w:val="5"/>
      <w:kern w:val="28"/>
      <w:sz w:val="28"/>
      <w:szCs w:val="52"/>
    </w:rPr>
  </w:style>
  <w:style w:type="paragraph" w:styleId="Listenabsatz">
    <w:name w:val="List Paragraph"/>
    <w:basedOn w:val="Standard"/>
    <w:uiPriority w:val="34"/>
    <w:qFormat/>
    <w:rsid w:val="00572350"/>
    <w:pPr>
      <w:numPr>
        <w:numId w:val="7"/>
      </w:numPr>
      <w:ind w:left="567" w:hanging="567"/>
      <w:contextualSpacing/>
    </w:pPr>
  </w:style>
  <w:style w:type="paragraph" w:styleId="Funotentext">
    <w:name w:val="footnote text"/>
    <w:basedOn w:val="Standard"/>
    <w:link w:val="FunotentextZchn"/>
    <w:uiPriority w:val="99"/>
    <w:unhideWhenUsed/>
    <w:rsid w:val="00C53603"/>
    <w:rPr>
      <w:sz w:val="16"/>
      <w:szCs w:val="20"/>
    </w:rPr>
  </w:style>
  <w:style w:type="character" w:customStyle="1" w:styleId="FunotentextZchn">
    <w:name w:val="Fußnotentext Zchn"/>
    <w:basedOn w:val="Absatz-Standardschriftart"/>
    <w:link w:val="Funotentext"/>
    <w:uiPriority w:val="99"/>
    <w:rsid w:val="00C53603"/>
    <w:rPr>
      <w:rFonts w:ascii="Arial" w:hAnsi="Arial"/>
      <w:sz w:val="16"/>
      <w:szCs w:val="20"/>
    </w:rPr>
  </w:style>
  <w:style w:type="character" w:styleId="Funotenzeichen">
    <w:name w:val="footnote reference"/>
    <w:basedOn w:val="Absatz-Standardschriftart"/>
    <w:uiPriority w:val="99"/>
    <w:unhideWhenUsed/>
    <w:rsid w:val="00974725"/>
    <w:rPr>
      <w:sz w:val="22"/>
      <w:vertAlign w:val="superscript"/>
    </w:rPr>
  </w:style>
  <w:style w:type="paragraph" w:styleId="Aufzhlungszeichen">
    <w:name w:val="List Bullet"/>
    <w:basedOn w:val="Standard"/>
    <w:uiPriority w:val="99"/>
    <w:rsid w:val="00DF7D0C"/>
    <w:pPr>
      <w:contextualSpacing/>
    </w:pPr>
  </w:style>
  <w:style w:type="paragraph" w:styleId="Aufzhlungszeichen2">
    <w:name w:val="List Bullet 2"/>
    <w:basedOn w:val="Standard"/>
    <w:uiPriority w:val="99"/>
    <w:rsid w:val="00DF7D0C"/>
    <w:pPr>
      <w:tabs>
        <w:tab w:val="left" w:pos="1134"/>
      </w:tabs>
      <w:contextualSpacing/>
    </w:pPr>
  </w:style>
  <w:style w:type="paragraph" w:styleId="Aufzhlungszeichen3">
    <w:name w:val="List Bullet 3"/>
    <w:basedOn w:val="Standard"/>
    <w:uiPriority w:val="99"/>
    <w:rsid w:val="00DF7D0C"/>
    <w:pPr>
      <w:contextualSpacing/>
    </w:pPr>
  </w:style>
  <w:style w:type="character" w:styleId="Hyperlink">
    <w:name w:val="Hyperlink"/>
    <w:basedOn w:val="Absatz-Standardschriftart"/>
    <w:uiPriority w:val="99"/>
    <w:unhideWhenUsed/>
    <w:rsid w:val="00405B61"/>
    <w:rPr>
      <w:color w:val="000000" w:themeColor="text1"/>
      <w:u w:val="none"/>
    </w:rPr>
  </w:style>
  <w:style w:type="paragraph" w:styleId="Untertitel">
    <w:name w:val="Subtitle"/>
    <w:basedOn w:val="Titel"/>
    <w:next w:val="Standard"/>
    <w:link w:val="UntertitelZchn"/>
    <w:uiPriority w:val="11"/>
    <w:qFormat/>
    <w:rsid w:val="009E67A7"/>
    <w:pPr>
      <w:numPr>
        <w:ilvl w:val="1"/>
      </w:numPr>
      <w:spacing w:before="0"/>
    </w:pPr>
    <w:rPr>
      <w:b w:val="0"/>
      <w:iCs/>
      <w:spacing w:val="15"/>
      <w:szCs w:val="24"/>
    </w:rPr>
  </w:style>
  <w:style w:type="character" w:customStyle="1" w:styleId="UntertitelZchn">
    <w:name w:val="Untertitel Zchn"/>
    <w:basedOn w:val="Absatz-Standardschriftart"/>
    <w:link w:val="Untertitel"/>
    <w:uiPriority w:val="11"/>
    <w:rsid w:val="009E67A7"/>
    <w:rPr>
      <w:rFonts w:ascii="Arial" w:eastAsiaTheme="majorEastAsia" w:hAnsi="Arial" w:cstheme="majorBidi"/>
      <w:iCs/>
      <w:spacing w:val="15"/>
      <w:kern w:val="28"/>
      <w:sz w:val="28"/>
      <w:szCs w:val="24"/>
    </w:rPr>
  </w:style>
  <w:style w:type="paragraph" w:customStyle="1" w:styleId="Verfasser">
    <w:name w:val="Verfasser"/>
    <w:basedOn w:val="Standard"/>
    <w:next w:val="Standard"/>
    <w:rsid w:val="00AC0F7D"/>
    <w:pPr>
      <w:spacing w:before="600"/>
      <w:contextualSpacing/>
    </w:pPr>
  </w:style>
  <w:style w:type="paragraph" w:customStyle="1" w:styleId="Copyright">
    <w:name w:val="Copyright"/>
    <w:basedOn w:val="Standard"/>
    <w:rsid w:val="009E67A7"/>
    <w:pPr>
      <w:keepNext/>
    </w:pPr>
    <w:rPr>
      <w:rFonts w:eastAsia="Times New Roman" w:cs="Times New Roman"/>
      <w:sz w:val="16"/>
      <w:szCs w:val="24"/>
      <w:lang w:eastAsia="de-CH"/>
    </w:rPr>
  </w:style>
  <w:style w:type="character" w:customStyle="1" w:styleId="Tabelle-Text">
    <w:name w:val="Tabelle - Text"/>
    <w:basedOn w:val="Absatz-Standardschriftart"/>
    <w:rsid w:val="009E67A7"/>
    <w:rPr>
      <w:rFonts w:ascii="Arial" w:hAnsi="Arial" w:cs="Times New Roman"/>
      <w:color w:val="auto"/>
      <w:sz w:val="22"/>
    </w:rPr>
  </w:style>
  <w:style w:type="character" w:customStyle="1" w:styleId="berschrift1Zchn">
    <w:name w:val="Überschrift 1 Zchn"/>
    <w:basedOn w:val="Absatz-Standardschriftart"/>
    <w:link w:val="berschrift1"/>
    <w:uiPriority w:val="9"/>
    <w:rsid w:val="006F7FC7"/>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745186"/>
    <w:rPr>
      <w:rFonts w:ascii="Arial" w:eastAsiaTheme="majorEastAsia" w:hAnsi="Arial" w:cstheme="majorBidi"/>
      <w:b/>
      <w:szCs w:val="26"/>
    </w:rPr>
  </w:style>
  <w:style w:type="character" w:customStyle="1" w:styleId="berschrift3Zchn">
    <w:name w:val="Überschrift 3 Zchn"/>
    <w:basedOn w:val="Absatz-Standardschriftart"/>
    <w:link w:val="berschrift3"/>
    <w:uiPriority w:val="9"/>
    <w:rsid w:val="00745186"/>
    <w:rPr>
      <w:rFonts w:ascii="Arial" w:eastAsiaTheme="majorEastAsia" w:hAnsi="Arial" w:cstheme="majorBidi"/>
      <w:b/>
      <w:bCs/>
    </w:rPr>
  </w:style>
  <w:style w:type="character" w:customStyle="1" w:styleId="berschrift4Zchn">
    <w:name w:val="Überschrift 4 Zchn"/>
    <w:basedOn w:val="Absatz-Standardschriftart"/>
    <w:link w:val="berschrift4"/>
    <w:uiPriority w:val="9"/>
    <w:rsid w:val="00633A4F"/>
    <w:rPr>
      <w:rFonts w:ascii="Arial" w:eastAsiaTheme="majorEastAsia" w:hAnsi="Arial" w:cstheme="majorBidi"/>
      <w:b/>
      <w:bCs/>
      <w:iCs/>
    </w:rPr>
  </w:style>
  <w:style w:type="paragraph" w:styleId="Inhaltsverzeichnisberschrift">
    <w:name w:val="TOC Heading"/>
    <w:basedOn w:val="berschrift1"/>
    <w:next w:val="Standard"/>
    <w:uiPriority w:val="39"/>
    <w:unhideWhenUsed/>
    <w:qFormat/>
    <w:rsid w:val="00DF7D0C"/>
    <w:pPr>
      <w:spacing w:line="276" w:lineRule="auto"/>
      <w:outlineLvl w:val="9"/>
    </w:pPr>
    <w:rPr>
      <w:lang w:eastAsia="de-CH"/>
    </w:rPr>
  </w:style>
  <w:style w:type="paragraph" w:styleId="Verzeichnis1">
    <w:name w:val="toc 1"/>
    <w:basedOn w:val="Standard"/>
    <w:next w:val="Standard"/>
    <w:autoRedefine/>
    <w:uiPriority w:val="39"/>
    <w:unhideWhenUsed/>
    <w:rsid w:val="007D3D38"/>
    <w:pPr>
      <w:tabs>
        <w:tab w:val="left" w:pos="1134"/>
        <w:tab w:val="right" w:pos="9356"/>
      </w:tabs>
      <w:spacing w:after="100"/>
      <w:ind w:left="1134" w:hanging="1134"/>
    </w:pPr>
    <w:rPr>
      <w:noProof/>
    </w:rPr>
  </w:style>
  <w:style w:type="paragraph" w:styleId="Verzeichnis2">
    <w:name w:val="toc 2"/>
    <w:basedOn w:val="Standard"/>
    <w:next w:val="Standard"/>
    <w:autoRedefine/>
    <w:uiPriority w:val="39"/>
    <w:unhideWhenUsed/>
    <w:rsid w:val="007D3D38"/>
    <w:pPr>
      <w:tabs>
        <w:tab w:val="left" w:pos="1134"/>
        <w:tab w:val="right" w:pos="9356"/>
      </w:tabs>
      <w:spacing w:after="100"/>
      <w:ind w:left="1134" w:hanging="1134"/>
    </w:pPr>
  </w:style>
  <w:style w:type="paragraph" w:styleId="Verzeichnis3">
    <w:name w:val="toc 3"/>
    <w:basedOn w:val="Standard"/>
    <w:next w:val="Standard"/>
    <w:autoRedefine/>
    <w:uiPriority w:val="39"/>
    <w:unhideWhenUsed/>
    <w:rsid w:val="007D3D38"/>
    <w:pPr>
      <w:tabs>
        <w:tab w:val="left" w:pos="1134"/>
        <w:tab w:val="right" w:pos="9356"/>
      </w:tabs>
      <w:spacing w:after="100"/>
      <w:ind w:left="1134" w:hanging="1134"/>
    </w:pPr>
  </w:style>
  <w:style w:type="numbering" w:customStyle="1" w:styleId="FHNWAufzhlung">
    <w:name w:val="FHNW Aufzählung"/>
    <w:uiPriority w:val="99"/>
    <w:rsid w:val="00DF7D0C"/>
    <w:pPr>
      <w:numPr>
        <w:numId w:val="15"/>
      </w:numPr>
    </w:pPr>
  </w:style>
  <w:style w:type="character" w:customStyle="1" w:styleId="berschrift5Zchn">
    <w:name w:val="Überschrift 5 Zchn"/>
    <w:basedOn w:val="Absatz-Standardschriftart"/>
    <w:link w:val="berschrift5"/>
    <w:uiPriority w:val="9"/>
    <w:rsid w:val="00405B61"/>
    <w:rPr>
      <w:rFonts w:ascii="Arial" w:eastAsiaTheme="majorEastAsia" w:hAnsi="Arial" w:cstheme="majorBidi"/>
      <w:b/>
      <w:color w:val="000000" w:themeColor="text1"/>
    </w:rPr>
  </w:style>
  <w:style w:type="paragraph" w:styleId="Aufzhlungszeichen4">
    <w:name w:val="List Bullet 4"/>
    <w:basedOn w:val="Standard"/>
    <w:uiPriority w:val="99"/>
    <w:semiHidden/>
    <w:unhideWhenUsed/>
    <w:rsid w:val="00DF7D0C"/>
    <w:pPr>
      <w:contextualSpacing/>
    </w:pPr>
  </w:style>
  <w:style w:type="paragraph" w:styleId="Aufzhlungszeichen5">
    <w:name w:val="List Bullet 5"/>
    <w:basedOn w:val="Standard"/>
    <w:uiPriority w:val="99"/>
    <w:semiHidden/>
    <w:unhideWhenUsed/>
    <w:rsid w:val="00DF7D0C"/>
    <w:pPr>
      <w:contextualSpacing/>
    </w:pPr>
  </w:style>
  <w:style w:type="character" w:customStyle="1" w:styleId="berschrift6Zchn">
    <w:name w:val="Überschrift 6 Zchn"/>
    <w:basedOn w:val="Absatz-Standardschriftart"/>
    <w:link w:val="berschrift6"/>
    <w:uiPriority w:val="9"/>
    <w:semiHidden/>
    <w:rsid w:val="00405B61"/>
    <w:rPr>
      <w:rFonts w:ascii="Arial" w:eastAsiaTheme="majorEastAsia" w:hAnsi="Arial" w:cstheme="majorBidi"/>
      <w:i/>
      <w:iCs/>
      <w:color w:val="000000" w:themeColor="text1"/>
    </w:rPr>
  </w:style>
  <w:style w:type="character" w:customStyle="1" w:styleId="berschrift7Zchn">
    <w:name w:val="Überschrift 7 Zchn"/>
    <w:basedOn w:val="Absatz-Standardschriftart"/>
    <w:link w:val="berschrift7"/>
    <w:uiPriority w:val="9"/>
    <w:semiHidden/>
    <w:rsid w:val="00BE2EDC"/>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BE2EDC"/>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BE2EDC"/>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link w:val="BeschriftungZchn"/>
    <w:uiPriority w:val="35"/>
    <w:unhideWhenUsed/>
    <w:rsid w:val="00F2238D"/>
    <w:pPr>
      <w:spacing w:before="120" w:after="200"/>
    </w:pPr>
    <w:rPr>
      <w:bCs/>
      <w:sz w:val="16"/>
      <w:szCs w:val="18"/>
    </w:rPr>
  </w:style>
  <w:style w:type="paragraph" w:styleId="Abbildungsverzeichnis">
    <w:name w:val="table of figures"/>
    <w:basedOn w:val="Standard"/>
    <w:next w:val="Standard"/>
    <w:uiPriority w:val="99"/>
    <w:unhideWhenUsed/>
    <w:rsid w:val="00595194"/>
    <w:pPr>
      <w:tabs>
        <w:tab w:val="right" w:pos="9356"/>
      </w:tabs>
    </w:pPr>
  </w:style>
  <w:style w:type="character" w:styleId="Fett">
    <w:name w:val="Strong"/>
    <w:basedOn w:val="Absatz-Standardschriftart"/>
    <w:uiPriority w:val="22"/>
    <w:qFormat/>
    <w:rsid w:val="008110BE"/>
    <w:rPr>
      <w:b/>
      <w:bCs/>
    </w:rPr>
  </w:style>
  <w:style w:type="paragraph" w:customStyle="1" w:styleId="EndNoteBibliographyTitle">
    <w:name w:val="EndNote Bibliography Title"/>
    <w:basedOn w:val="Standard"/>
    <w:link w:val="EndNoteBibliographyTitleZchn"/>
    <w:rsid w:val="008B5893"/>
    <w:pPr>
      <w:jc w:val="center"/>
    </w:pPr>
    <w:rPr>
      <w:rFonts w:cs="Arial"/>
      <w:noProof/>
      <w:lang w:val="en-US"/>
    </w:rPr>
  </w:style>
  <w:style w:type="character" w:customStyle="1" w:styleId="BeschriftungZchn">
    <w:name w:val="Beschriftung Zchn"/>
    <w:basedOn w:val="Absatz-Standardschriftart"/>
    <w:link w:val="Beschriftung"/>
    <w:uiPriority w:val="35"/>
    <w:rsid w:val="008B5893"/>
    <w:rPr>
      <w:rFonts w:ascii="Arial" w:hAnsi="Arial"/>
      <w:bCs/>
      <w:sz w:val="16"/>
      <w:szCs w:val="18"/>
    </w:rPr>
  </w:style>
  <w:style w:type="character" w:customStyle="1" w:styleId="EndNoteBibliographyTitleZchn">
    <w:name w:val="EndNote Bibliography Title Zchn"/>
    <w:basedOn w:val="BeschriftungZchn"/>
    <w:link w:val="EndNoteBibliographyTitle"/>
    <w:rsid w:val="008B5893"/>
    <w:rPr>
      <w:rFonts w:ascii="Arial" w:hAnsi="Arial" w:cs="Arial"/>
      <w:bCs w:val="0"/>
      <w:noProof/>
      <w:sz w:val="16"/>
      <w:szCs w:val="18"/>
      <w:lang w:val="en-US"/>
    </w:rPr>
  </w:style>
  <w:style w:type="paragraph" w:customStyle="1" w:styleId="EndNoteBibliography">
    <w:name w:val="EndNote Bibliography"/>
    <w:basedOn w:val="Standard"/>
    <w:link w:val="EndNoteBibliographyZchn"/>
    <w:rsid w:val="008B5893"/>
    <w:pPr>
      <w:spacing w:line="240" w:lineRule="exact"/>
    </w:pPr>
    <w:rPr>
      <w:rFonts w:cs="Arial"/>
      <w:noProof/>
      <w:lang w:val="en-US"/>
    </w:rPr>
  </w:style>
  <w:style w:type="character" w:customStyle="1" w:styleId="EndNoteBibliographyZchn">
    <w:name w:val="EndNote Bibliography Zchn"/>
    <w:basedOn w:val="BeschriftungZchn"/>
    <w:link w:val="EndNoteBibliography"/>
    <w:rsid w:val="008B5893"/>
    <w:rPr>
      <w:rFonts w:ascii="Arial" w:hAnsi="Arial" w:cs="Arial"/>
      <w:bCs w:val="0"/>
      <w:noProof/>
      <w:sz w:val="16"/>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367441">
      <w:bodyDiv w:val="1"/>
      <w:marLeft w:val="0"/>
      <w:marRight w:val="0"/>
      <w:marTop w:val="0"/>
      <w:marBottom w:val="0"/>
      <w:divBdr>
        <w:top w:val="none" w:sz="0" w:space="0" w:color="auto"/>
        <w:left w:val="none" w:sz="0" w:space="0" w:color="auto"/>
        <w:bottom w:val="none" w:sz="0" w:space="0" w:color="auto"/>
        <w:right w:val="none" w:sz="0" w:space="0" w:color="auto"/>
      </w:divBdr>
    </w:div>
    <w:div w:id="65387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jpg"/><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www.polycom.de/content/dam/polycom/common/documents/whitepapers/changing-needs-of-the-workplace-whitepaper-de.pdf" TargetMode="Externa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hyperlink" Target="tel:+41%2062%20957%2028%206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76C795DE170451D893D6C0022626E90"/>
        <w:category>
          <w:name w:val="Allgemein"/>
          <w:gallery w:val="placeholder"/>
        </w:category>
        <w:types>
          <w:type w:val="bbPlcHdr"/>
        </w:types>
        <w:behaviors>
          <w:behavior w:val="content"/>
        </w:behaviors>
        <w:guid w:val="{7ACD1272-DB65-4E70-AC5D-37EB636CA90A}"/>
      </w:docPartPr>
      <w:docPartBody>
        <w:p w:rsidR="00461FE9" w:rsidRDefault="00461FE9">
          <w:pPr>
            <w:pStyle w:val="976C795DE170451D893D6C0022626E90"/>
          </w:pPr>
          <w:r>
            <w:rPr>
              <w:rStyle w:val="Platzhaltertext"/>
              <w:color w:val="auto"/>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Pro-Regular">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FE9"/>
    <w:rsid w:val="000110D3"/>
    <w:rsid w:val="00132300"/>
    <w:rsid w:val="00163B21"/>
    <w:rsid w:val="002E55A6"/>
    <w:rsid w:val="0038752D"/>
    <w:rsid w:val="00461FE9"/>
    <w:rsid w:val="004850B7"/>
    <w:rsid w:val="004850D6"/>
    <w:rsid w:val="004A6650"/>
    <w:rsid w:val="00597321"/>
    <w:rsid w:val="005B2890"/>
    <w:rsid w:val="00613F9E"/>
    <w:rsid w:val="00784DB1"/>
    <w:rsid w:val="007B6156"/>
    <w:rsid w:val="007C47A7"/>
    <w:rsid w:val="008736AE"/>
    <w:rsid w:val="008E0E80"/>
    <w:rsid w:val="00A927BE"/>
    <w:rsid w:val="00B47CBA"/>
    <w:rsid w:val="00C4666D"/>
    <w:rsid w:val="00E73409"/>
    <w:rsid w:val="00EC4243"/>
    <w:rsid w:val="00ED3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976C795DE170451D893D6C0022626E90">
    <w:name w:val="976C795DE170451D893D6C0022626E90"/>
  </w:style>
  <w:style w:type="paragraph" w:customStyle="1" w:styleId="F2EFE7EE4F7942B4ACCEAB7BA57D5FAA">
    <w:name w:val="F2EFE7EE4F7942B4ACCEAB7BA57D5F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prstClr val="white"/>
        </a:solidFill>
        <a:ln>
          <a:noFill/>
        </a:ln>
      </a:spPr>
      <a:bodyPr rot="0" spcFirstLastPara="0" vertOverflow="overflow" horzOverflow="overflow" vert="horz" wrap="square" lIns="0" tIns="0" rIns="0" bIns="0" numCol="1" spcCol="0" rtlCol="0" fromWordArt="0" anchor="t" anchorCtr="0" forceAA="0"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C764BFD121A654BAFEE3F0D30D09696" ma:contentTypeVersion="4" ma:contentTypeDescription="Ein neues Dokument erstellen." ma:contentTypeScope="" ma:versionID="f0b21a448d18db25e00af343419af742">
  <xsd:schema xmlns:xsd="http://www.w3.org/2001/XMLSchema" xmlns:xs="http://www.w3.org/2001/XMLSchema" xmlns:p="http://schemas.microsoft.com/office/2006/metadata/properties" xmlns:ns2="69e60002-4b69-4aad-9e3a-e3a9db2b0f4f" targetNamespace="http://schemas.microsoft.com/office/2006/metadata/properties" ma:root="true" ma:fieldsID="a976930b042ac8693047c70f2498f757" ns2:_="">
    <xsd:import namespace="69e60002-4b69-4aad-9e3a-e3a9db2b0f4f"/>
    <xsd:element name="properties">
      <xsd:complexType>
        <xsd:sequence>
          <xsd:element name="documentManagement">
            <xsd:complexType>
              <xsd:all>
                <xsd:element ref="ns2:Vorlage"/>
                <xsd:element ref="ns2:Sprache" minOccurs="0"/>
                <xsd:element ref="ns2:Format" minOccurs="0"/>
                <xsd:element ref="ns2:Organisation_x0020__x002f__x0020_Hochschul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e60002-4b69-4aad-9e3a-e3a9db2b0f4f" elementFormDefault="qualified">
    <xsd:import namespace="http://schemas.microsoft.com/office/2006/documentManagement/types"/>
    <xsd:import namespace="http://schemas.microsoft.com/office/infopath/2007/PartnerControls"/>
    <xsd:element name="Vorlage" ma:index="8" ma:displayName="Vorlagetyp" ma:format="Dropdown" ma:internalName="Vorlage">
      <xsd:simpleType>
        <xsd:restriction base="dms:Choice">
          <xsd:enumeration value="Brief"/>
          <xsd:enumeration value="Bericht"/>
          <xsd:enumeration value="A4-Sitzungseinladung"/>
          <xsd:enumeration value="A4-Sitzungsprotokoll"/>
          <xsd:enumeration value="Führungsdokument"/>
          <xsd:enumeration value="Power Point"/>
          <xsd:enumeration value="Aktennotiz"/>
          <xsd:enumeration value="Direktionsgeschäft"/>
          <xsd:enumeration value="Normal-Vorlage (leeres Dokument)"/>
          <xsd:enumeration value="E-Mail-Signatur"/>
        </xsd:restriction>
      </xsd:simpleType>
    </xsd:element>
    <xsd:element name="Sprache" ma:index="9" nillable="true" ma:displayName="Sprache" ma:format="Dropdown" ma:internalName="Sprache">
      <xsd:simpleType>
        <xsd:restriction base="dms:Choice">
          <xsd:enumeration value="Deutsch"/>
          <xsd:enumeration value="Englisch"/>
        </xsd:restriction>
      </xsd:simpleType>
    </xsd:element>
    <xsd:element name="Format" ma:index="10" nillable="true" ma:displayName="Format" ma:format="Dropdown" ma:internalName="Format">
      <xsd:simpleType>
        <xsd:restriction base="dms:Choice">
          <xsd:enumeration value="kurz"/>
          <xsd:enumeration value="lang"/>
        </xsd:restriction>
      </xsd:simpleType>
    </xsd:element>
    <xsd:element name="Organisation_x0020__x002f__x0020_Hochschule" ma:index="11" ma:displayName="Organisation / Hochschule" ma:format="Dropdown" ma:internalName="Organisation_x0020__x002f__x0020_Hochschule">
      <xsd:simpleType>
        <xsd:restriction base="dms:Choice">
          <xsd:enumeration value="FHNW"/>
          <xsd:enumeration value="APS"/>
          <xsd:enumeration value="HABG"/>
          <xsd:enumeration value="HGK"/>
          <xsd:enumeration value="HLS"/>
          <xsd:enumeration value="HSA"/>
          <xsd:enumeration value="HT"/>
          <xsd:enumeration value="HSW"/>
          <xsd:enumeration value="PH"/>
          <xsd:enumeration value="SE"/>
          <xsd:enumeration value="MHS"/>
          <xsd:enumeration value="HSM"/>
          <xsd:enumeration value="SCB"/>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prache xmlns="69e60002-4b69-4aad-9e3a-e3a9db2b0f4f">Deutsch</Sprache>
    <Format xmlns="69e60002-4b69-4aad-9e3a-e3a9db2b0f4f" xsi:nil="true"/>
    <Organisation_x0020__x002f__x0020_Hochschule xmlns="69e60002-4b69-4aad-9e3a-e3a9db2b0f4f">HSW</Organisation_x0020__x002f__x0020_Hochschule>
    <Vorlage xmlns="69e60002-4b69-4aad-9e3a-e3a9db2b0f4f">Bericht</Vorlag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A81D5B-3614-4D78-95E7-BCBDA812F8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e60002-4b69-4aad-9e3a-e3a9db2b0f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58B538-79E5-462E-96B9-A64BDDB16A45}">
  <ds:schemaRefs>
    <ds:schemaRef ds:uri="http://schemas.microsoft.com/sharepoint/v3/contenttype/forms"/>
  </ds:schemaRefs>
</ds:datastoreItem>
</file>

<file path=customXml/itemProps4.xml><?xml version="1.0" encoding="utf-8"?>
<ds:datastoreItem xmlns:ds="http://schemas.openxmlformats.org/officeDocument/2006/customXml" ds:itemID="{EB4AA43D-DDAA-492A-AA24-AB84B3F2C8D4}">
  <ds:schemaRefs>
    <ds:schemaRef ds:uri="http://schemas.microsoft.com/office/2006/metadata/properties"/>
    <ds:schemaRef ds:uri="http://schemas.microsoft.com/office/infopath/2007/PartnerControls"/>
    <ds:schemaRef ds:uri="69e60002-4b69-4aad-9e3a-e3a9db2b0f4f"/>
  </ds:schemaRefs>
</ds:datastoreItem>
</file>

<file path=customXml/itemProps5.xml><?xml version="1.0" encoding="utf-8"?>
<ds:datastoreItem xmlns:ds="http://schemas.openxmlformats.org/officeDocument/2006/customXml" ds:itemID="{0DF1ECF5-A79E-46AE-B4BF-2678AF692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13420</Words>
  <Characters>84550</Characters>
  <Application>Microsoft Office Word</Application>
  <DocSecurity>0</DocSecurity>
  <Lines>704</Lines>
  <Paragraphs>195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Fachhochschule Nordwestschweiz</Company>
  <LinksUpToDate>false</LinksUpToDate>
  <CharactersWithSpaces>97775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Schenkemeyer Benjamin</dc:creator>
  <cp:lastModifiedBy>Binz Mathias</cp:lastModifiedBy>
  <cp:revision>16</cp:revision>
  <cp:lastPrinted>2019-08-28T09:19:00Z</cp:lastPrinted>
  <dcterms:created xsi:type="dcterms:W3CDTF">2019-08-28T09:19:00Z</dcterms:created>
  <dcterms:modified xsi:type="dcterms:W3CDTF">2019-08-28T10:16:00Z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0x010100AC764BFD121A654BAFEE3F0D30D09696</vt:lpwstr>
  </property>
</Properties>
</file>